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5aec" w14:textId="57d5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Ревизионной комиссии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Южно-Казахстанской области от 6 апреля 2018 года № 3. Зарегистрировано Департаментом юстиции Южно-Казахстанской области 17 апреля 2018 года № 4544. Утратило силу постановлением Ревизионной комиссии по Туркестанской области от 11 июня 2019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Туркестанской области от 11.06.2019 № 14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 Ревизионная комиссия по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Ревизионной комиссии по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Ревизионной комиссии по Южно-Казахстанской области от 02 мая 2017 года № 11 "Об утверждении Методики оценки деятельности административных государственных служащих корпуса "Б" Ревизионной комиссии по Южно-Казахстанской области" (зарегистрированного в Реестре государственной регистрации нормативных правовых актов за № 4095, опубликовано 13 мая 2017 года в газете "Южный Казахстан" и в Эталонном контрольном банке нормативных правовых актов Республики Казахстан в электронном виде 18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Административно-правовому отделу Ревизионной комиссии по Южно-Казахстанской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Ревизионной комиссии по Южно-Казахстанской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Ревизионной комиссии по Южно-Казахстанской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Ревизионной комиссии по Южно-Казахстанской области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Ревизионной комиссии по Южно-Казахстанской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Ревизионной комиссии по Южно-Казахстанской области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ревизионной комиссии по Южно-Казахстанской области проводится Комиссией, создаваемой Южно-Казахстанским областным маслихатом из числа депутатов.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262"/>
        <w:gridCol w:w="3694"/>
        <w:gridCol w:w="1262"/>
        <w:gridCol w:w="1263"/>
        <w:gridCol w:w="1263"/>
        <w:gridCol w:w="2236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611"/>
        <w:gridCol w:w="1611"/>
        <w:gridCol w:w="1612"/>
        <w:gridCol w:w="1612"/>
        <w:gridCol w:w="4169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909"/>
        <w:gridCol w:w="1990"/>
        <w:gridCol w:w="1992"/>
        <w:gridCol w:w="6147"/>
        <w:gridCol w:w="5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746"/>
        <w:gridCol w:w="4541"/>
        <w:gridCol w:w="4140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Неэффективно организует работу подразделения, не учитывает приоритеты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задания бессистемно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не ориентирует работников на выстраивание эффективного взаимодействия с госорганами и организациями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организовать совместно с другими подразделениями реализацию планов и достижение общих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замкнутую позицию в работе, не обращаясь за помощью к более опытным коллегам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четко распределить обязанности в подразделении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учҰтом возможных рисков и последствий.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конкретные задачи, исходя из стратегических целей и приоритетов;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доступность оказываемых услуг;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неясные задачи без учета стратегических целей и приоритетов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поверхностное представление об инструментах оказания услуг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D-3 (руководитель структурного подразделения).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создает условия для определения уровня удовлетворенности с целью обеспечения обратной связи 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Выстраивает эффективную систему информирования потребителей об оказываемых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эффективные меры для своевременного реагирования на изменения;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до коллектива новые приоритеты или доводит их несвоевременно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разрабатывает или разрабатывает неэффективные меры для своевременного реагирования на изменения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выявляет перспективных работников и не инициирует их продвижение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коллегам накопленный опыт и знания, а также безразличен к уровню их развития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неэтично, проявляя субъективизм, корысть, а также неуважение к чести и достоинству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соблюдение принятых стандартов и норм, запретов и ограничений;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в коллективе не соблюдение принятых стандартов и норм, запретов и ограничений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поведение, противоречащее этическим нормам и стандартам 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