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264b4" w14:textId="dd264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аппарата Туркестанского областного маслихата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Южно-Казахстанского областного маслихата от 20 марта 2018 года № 21/250-VI. Зарегистрировано Департаментом юстиции Южно-Казахстанской области 10 апреля 2018 года № 4512. Утратило силу решением Туркестанского областного маслихата от 28 апреля 2023 года № 2/20-VIII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Туркестанского областного маслихата от 28.04.2023 № 2/20-VIII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Заголовок решения – в редакции решения Туркестанского областного маслихата от 12.12.2018 </w:t>
      </w:r>
      <w:r>
        <w:rPr>
          <w:rFonts w:ascii="Times New Roman"/>
          <w:b w:val="false"/>
          <w:i w:val="false"/>
          <w:color w:val="000000"/>
          <w:sz w:val="28"/>
        </w:rPr>
        <w:t>№ 33/360-VI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Южно-Казахстанский областной маслихат 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аппарата Туркестанского областного маслихата.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Туркестанского областного маслихата от 12.12.2018 </w:t>
      </w:r>
      <w:r>
        <w:rPr>
          <w:rFonts w:ascii="Times New Roman"/>
          <w:b w:val="false"/>
          <w:i w:val="false"/>
          <w:color w:val="000000"/>
          <w:sz w:val="28"/>
        </w:rPr>
        <w:t>№ 33/360-VI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30 марта 2017 года № 11/130-VI "Об утверждении методики оценки деятельности административных государственных служащих корпуса "Б" аппарата Южно-Казахстанского областного маслихата" (зарегистрировано в реестре государственной регистрации нормативных правовых актов за № 4094, опубликовано 13 мая 2017 года в газете "Южный Казахстан" и Эталонном контрольном банке нормативных правовых актов Республики Казахстан в электронном виде 22 мая 2017 года).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Абиш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Балабиев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марта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21/250-VІ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аппарата Туркестанского областного маслихата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методики – в редакции решения Туркестанского областного маслихата от 12.12.2018 </w:t>
      </w:r>
      <w:r>
        <w:rPr>
          <w:rFonts w:ascii="Times New Roman"/>
          <w:b w:val="false"/>
          <w:i w:val="false"/>
          <w:color w:val="ff0000"/>
          <w:sz w:val="28"/>
        </w:rPr>
        <w:t>№ 33/360-VI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служащих корпуса "Б" аппарата Туркестанского областного маслихата (далее – </w:t>
      </w:r>
      <w:r>
        <w:rPr>
          <w:rFonts w:ascii="Times New Roman"/>
          <w:b w:val="false"/>
          <w:i w:val="false"/>
          <w:color w:val="000000"/>
          <w:sz w:val="28"/>
        </w:rPr>
        <w:t>Методика</w:t>
      </w:r>
      <w:r>
        <w:rPr>
          <w:rFonts w:ascii="Times New Roman"/>
          <w:b w:val="false"/>
          <w:i w:val="false"/>
          <w:color w:val="000000"/>
          <w:sz w:val="28"/>
        </w:rPr>
        <w:t xml:space="preserve">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определяет порядок оценки деятельности административных государственных служащих корпуса "Б" аппарата Туркестанского областного маслихата (далее -служащие корпуса "Б").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Туркестанского областного маслихата от 12.12.2018 </w:t>
      </w:r>
      <w:r>
        <w:rPr>
          <w:rFonts w:ascii="Times New Roman"/>
          <w:b w:val="false"/>
          <w:i w:val="false"/>
          <w:color w:val="000000"/>
          <w:sz w:val="28"/>
        </w:rPr>
        <w:t>№ 33/360-VI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Основные понятия, используемые в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 – лицо, по отношению к которому оцениваемый служащий находится в прямом подчинении;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вышестоящий руководитель – лицо, по отношению к которому непосредственный руководитель оцениваемого служащего находится в прямом подчинении;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ключевые целевые индикаторы (далее – КЦИ) – устанавливаемые в соответствии со стратегическим планом государственного органа, либо исходя из специфики деятельности служащего корпуса "Б" показатели (за исключением процессной работы), достижение которых свидетельствует об эффективности их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индивидуальный план работы – документ, предусматривающий КЦИ служащего корпуса "Б" на оцениваемый период, и составляемый совместно с непосредственным руководителем и утверждаемый вышестоящим руководителем;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компетенции – совокупность знаний, умений и навыков, необходимых для эффективного выполнения профессиональной деятельности на конкретной государственной должности;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поведенческие индикаторы – поведенческие характеристики и уровень проявления компетенции у служащего корпуса "Б".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служащих корпуса "Б" (далее – оценка) проводится для определения эффективности и качества их работы.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не проводится в случаях, если срок его пребывания на конкретной должности, в том числе после выхода из социального отпуска или после завершения обучения составляет менее трех месяцев, а также в период испытательного срока.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период проведения оценки в трудовых отпусках, отпуске без сохранения заработной платы, периоде временной нетрудоспособности, командировке или на стажировке либо направленные на переподготовку, повышение квалификации, проходят оценку в течение 5 рабочих дней после выхода на работу.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проведения оценки секретарем Туркестанского областного маслихата создается Комиссия по оценке (далее - Комиссия), работа Комиссии обеспечивается сотрудником аппарата Туркестанского областного маслихата, в должностные обязанности которого входит работа с персоналом (далее – ответственный специалист за службу управления персоналом). Состав Комиссии определяется секретарем Туркестанского областного маслихата. Количество членов Комиссии составляет не менее 5 человек.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– в редакции решения Туркестанского областного маслихата от 12.12.2018 </w:t>
      </w:r>
      <w:r>
        <w:rPr>
          <w:rFonts w:ascii="Times New Roman"/>
          <w:b w:val="false"/>
          <w:i w:val="false"/>
          <w:color w:val="000000"/>
          <w:sz w:val="28"/>
        </w:rPr>
        <w:t>№ 33/360-VI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проводится по двум отдельным направлениям: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оценки достижения КЦИ;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оценки компетенций служащих корпуса "Б".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выполнения КЦИ являются основанием для принятия решений по выплате бонусов, поощрению, ротации, понижению в государственной должности либо увольнению.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 компетенций являются основанием для принятия решений по развитию у служащего корпуса "Б" необходимых компетенций. При этом, результаты оценки компетенций не влияют на выплату бонусов, поощрение, ротацию, понижение в государственной должности либо увольнение.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Документы, связанные с оценкой, хранятся у ответственного специалиста за службу управления персоналом в течение трех лет со дня завершения оценки.</w:t>
      </w:r>
    </w:p>
    <w:bookmarkEnd w:id="13"/>
    <w:bookmarkStart w:name="z1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КЦИ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КЦИ определяются непосредственным руководителем в индивидуальном плане работы административного государственного служащего корпуса "Б", составляемого в течение 10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После формирования индивидуального плана работы, с соответствующими КЦИ, он вносится на рассмотрение вышестоящему руководителю для утверждения.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Вышестоящий руководитель возвращает индивидуальный план работы на доработку в случае несоответствия КЦИ требованиям,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Повторное внесение индивидуального плана на рассмотрение вышестоящего руководителя осуществляется не позднее 2 рабочих дней после направления на доработку.</w:t>
      </w:r>
    </w:p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КЦИ являются: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ориентированы на реализацию стратегических целей государственного органа.</w:t>
      </w:r>
    </w:p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Количество КЦИ составляет 5.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Индивидуальный план хранится в службе управления персоналом.</w:t>
      </w:r>
    </w:p>
    <w:bookmarkEnd w:id="20"/>
    <w:bookmarkStart w:name="z2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достижения КЦИ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целях осуществления контроля достижения КЦИ, предусмотренных индивидуальным планом работы, непосредственным руководителем осуществляется ежеквартальный мониторинг достижения установленных КЦИ.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ежеквартального мониторинга непосредственным руководителем представляются письменные рекомендации оцениваемому служащему корпуса "Б" по достижению КЦИ и необходимым для этого дальнейшим мерам.</w:t>
      </w:r>
    </w:p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Для проведения оценки непосредственный руководитель служащего корпуса "Б" заполняет лист оценки по КЦИ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Методике, и подписывает его.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Оценка реализации индивидуального плана работы осуществляется по итогам года, на который составлялся индивидуальный план работы, на основе оценки достижения КЦИ в следующем порядке: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всех КЦИ ставится оценка "превосходно".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4 из 5 КЦИ ставится оценка "эффективно".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3 из 5 КЦИ ставится оценка "удовлетворительно".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менее 3 из 5 КЦИ ставится оценка "неудовлетворительно".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КЦИ предусматривает полное исполнение предусмотренных индивидуальным планом показателей.</w:t>
      </w:r>
    </w:p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После заполнения оценочного листа непосредственным руководителем, он вносится на рассмотрение вышестоящему руководителю.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Оценочный лист руководителя аппарата Туркестанского областного маслихата вносится на рассмотрение секретаря Туркестанского областного маслихата.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– в редакции решения Туркестанского областного маслихата от 12.12.2018 </w:t>
      </w:r>
      <w:r>
        <w:rPr>
          <w:rFonts w:ascii="Times New Roman"/>
          <w:b w:val="false"/>
          <w:i w:val="false"/>
          <w:color w:val="000000"/>
          <w:sz w:val="28"/>
        </w:rPr>
        <w:t>№ 33/360-VI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По итогам рассмотрения оценочного листа служащего корпуса "Б" вышестоящим руководителем принимается одно из следующих решений: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согласиться с оценкой;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на доработку.</w:t>
      </w:r>
    </w:p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Оценочный лист направляется на доработку в случае недостаточности либо недостоверности подтверждающих достижения КЦИ фактов.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Повторное внесение оценочного листа на рассмотрение вышестоящего руководителя осуществляется не позднее 2 рабочих дней со дня направления на доработку.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После подписания вышестоящим руководителем оценочного листа служба управления персоналом не позднее 2 рабочих дней выносит его на рассмотрение Комиссии.</w:t>
      </w:r>
    </w:p>
    <w:bookmarkEnd w:id="30"/>
    <w:bookmarkStart w:name="z33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компетенций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Оценка компетенций осуществляется непосредственным руководителем, по итогам которой заполняется оценочный лист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При заполнении оценочного листа необходимо руководствоваться набором поведенческих индикаторов по каждой компетенции, предусмотренных для категорий государственных должностей корпуса "Б"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 Количество поведенческих индикаторов по одной компетенции составляет не более десяти.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Уровень развития компетенции служащего определяется количеством поведенческих индикаторов, которые проявляются в деятельности служащего в течение оцениваемого периода в следующем порядке: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проявлении в деятельности служащего 3/4 и более поведенческих индикаторов, предусмотренных определенной компетенцией, ставится оценка "соответствует ожиданиям".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несоответствии деятельности служащего менее 3/4 поведенческим индикаторам, предусмотренным для конкретной компетенции, ставится оценка "не соответствует ожиданиям" по данной конкретной компетенции.</w:t>
      </w:r>
    </w:p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После подписания непосредственным руководителем оценочного листа служба управления персоналом не позднее 2 рабочих дней выносит его на рассмотрение Комиссии.</w:t>
      </w:r>
    </w:p>
    <w:bookmarkEnd w:id="35"/>
    <w:bookmarkStart w:name="z38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Рассмотрение результатов оценки Комиссией и обжалование результатов оценки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Ответственный специалист за службу управления персоналом формирует график проведения оценки по согласованию с председателем Комиссии и обеспечивает уведомление лиц, осуществляющих оценку, о ее проведении за семь рабочих дней.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Заседание Комиссии считается правомочным, если на нем присутствовали не менее двух третей ее состава.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Замена председателя или члена Комиссии осуществляется путем внесения изменения в распоряжение секретаря Туркестанского областного маслихата о создании Комиссии.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30 – в редакции решения Туркестанского областного маслихата от 12.12.2018 </w:t>
      </w:r>
      <w:r>
        <w:rPr>
          <w:rFonts w:ascii="Times New Roman"/>
          <w:b w:val="false"/>
          <w:i w:val="false"/>
          <w:color w:val="000000"/>
          <w:sz w:val="28"/>
        </w:rPr>
        <w:t>№ 33/360-VI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Решение Комиссии принимается открытым голосованием.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Секретарем Комиссии является ответственный специалист за службу управления персоналом. Секретарь Комиссии не принимает участие в голосовании.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Ответственный специалист за службу управления персоналом обеспечивает проведение заседания Комиссии в соответствии со сроками, согласованными с председателем Комиссии.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Ответственный специалист за службу управления персоналом предоставляет на заседание Комиссии следующие документы: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проект протокола заседания Комиссии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Комиссия рассматривает результаты оценки и принимает одно из следующих решений: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В случае принятия решения о пересмотре результатов оценки Комиссия корректирует оценку и указывает ее в графе "Корректировка Комиссией результатов оценки (в случае наличия)" протокола.</w:t>
      </w:r>
    </w:p>
    <w:bookmarkEnd w:id="46"/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 Результаты оценки утверждаются уполномоченным лицом и фиксируются в соответствующем протоколе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47"/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Ответственный специалист за службу управления персоналом ознакамливает служащего корпуса "Б" с результатами оценки в течение двух рабочих дней со дня ее завершения.</w:t>
      </w:r>
    </w:p>
    <w:bookmarkEnd w:id="48"/>
    <w:bookmarkStart w:name="z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Ознакомление служащего корпуса "Б" с результатами оценки осуществляется в письменной форме. В случае отказа служащего от ознакомления, составляется акт в произвольной форме, который подписывается ответственным специалистом за службу управления персоналом и двумя другими служащими государственного органа.</w:t>
      </w:r>
    </w:p>
    <w:bookmarkEnd w:id="49"/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Отказ служащего корпуса "Б" от ознакомления не является препятствием для внесения результатов оценки в его послужной список. В данном случае службой управления персоналом результаты оценки служащему корпуса "Б" направляются посредством интранет - портала государственных органов.</w:t>
      </w:r>
    </w:p>
    <w:bookmarkEnd w:id="50"/>
    <w:bookmarkStart w:name="z5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 По итогам рассмотрения жалобы уполномоченным органом по делам государственной службы принимается одно из следующих решений: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рекомендует государственному органу отменить решение Комиссии и пересмотреть результаты оценки служащего корпуса "Б";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оставить без пересмотра результаты оценки служащего корпуса "Б".</w:t>
      </w:r>
    </w:p>
    <w:bookmarkStart w:name="z5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Служащий корпуса "Б" вправе обжаловать результаты оценки в судебном порядке.</w:t>
      </w:r>
    </w:p>
    <w:bookmarkEnd w:id="5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аппарата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подпись_________________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 государственного служащего корпуса "Б" аппарата Туркестанского областного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приложения 1 – в редакции решения Туркестанского областного маслихата от 12.12.2018 </w:t>
      </w:r>
      <w:r>
        <w:rPr>
          <w:rFonts w:ascii="Times New Roman"/>
          <w:b w:val="false"/>
          <w:i w:val="false"/>
          <w:color w:val="ff0000"/>
          <w:sz w:val="28"/>
        </w:rPr>
        <w:t>№ 33/360-VI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_________________________________________________год (период, на который составляется индивидуальный план)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служащего:______________________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служащего: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служащего: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документа системы государственного планирования вытекает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Единицы измерения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достижения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результат*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ожидаемое положительное изменение от достижения ключевого целевого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индикатора.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амилия, инициалы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амилия, инициалы)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аппарата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КЦИ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(Ф.И.О., должность оцениваемого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(оцениваемый период)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достигнут/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не достигнут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(неудовлетворительно, удовлетворительно, эффективно, превосходно)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амилия, инициалы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(фамилия, инициалы)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компетенциям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(оцениваемый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оцениваемого служащего:____________________________________________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(соответствует ожиданиям/не соответствует ожиданиям)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поведенческих индикаторов, которые не проявлялись у служащего (в случае оценки "не соответствует ожиданиям")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потребителя услуг*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 потребителей услуг*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Добропорядочность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*Государственные служащие корпуса "Б", в круг должностных обязанностей которых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 входят вопросы оказания государственных услуг, не оцениваются по компетенциям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"Ориентация на потребителя услуг" и "Информирование потребителей услуг".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Поведенческие индикаторы компетенций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административных государственных должностей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Поведенческие индикаторы эффективного поведения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Поведенческие индикаторы неэффективного поведения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конкретные задачи и дает поручения в соответствии со стратегическими целями;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Создает условия и ориентирует коллектив на качественное и своевременное выполнение подразделением поставленных задач;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 организует работу подразделения, расставляя приоритеты.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способен сформулировать конкретные задачи и поручения, исходя из стратегических целей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создает необходимые условия и не ориентирует коллектив на качественное и своевременное выполнение поставленных задач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Неэффективно организует работу подразделения, не учитывает приоритеты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Собирает, анализирует и вносит руководству информацию, необходимую для планирования и обеспечения деятельности подразделения;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Планирует и организует работу вверенного коллектива, содействует в достижении ими запланированных результатов;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Контролирует деятельность работников в выполнении поставленных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Обеспечивает результативность и качество работы подразделения.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 сбор, анализ и внесение руководству информации, необходимой для планирования и обеспечения деятельности подразделения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планирует и не организует работу вверенного коллектива, не содействует в достижении ими запланированных результатов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контролирует деятельность работников в выполнении поставленных задач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обеспечивает результативность и качество работы подразделения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D-3*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Расставляет задания по приоритетности в порядке важности;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Готовит и вносит руководству качественные документы;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работать в условиях ограниченного времени;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Соблюдает установленные сроки.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Выполняет задания бессистемно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Готовит некачественные документы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Работает не оперативно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Допускает нарушения сроков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СОТРУДНИЧЕСТВО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Ориентирует работников на выстраивание эффективного взаимодействия с государственными органами и организациями в пределах компетенции;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 потенциал каждого работника для достижения поставленных задач;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Совместно с другими подразделениями реализует планы и достигает общих результатов.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пределах компетенции не ориентирует работников на выстраивание эффективного взаимодействия с госорганами и организациями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 потенциал отдельных работников для достижения поставленных задач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способен организовать совместно с другими подразделениями реализацию планов и достижение общих результатов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Устанавливает доверительные отношения в коллективе;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предложения по организации эффективной работы подразделения и с обществом;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Делится опытом и знаниями с коллегами для совместного выполнения работы;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Выявляет вклад каждого в достижение результатов.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Создает отношения взаимного недоверия среди работников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вносит предложения по организации эффективной работы подразделения и с обществом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передает опыт и знания коллегам для совместного выполнения работы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выявляет вклад подчиненных в достижение результатов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D-3*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вклад в работу коллектива и при необходимости обращается за разъяснениями к более опытным коллегам;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Развивает взаимодействие с коллегами и представителями государственных органов и организаций;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Обменивается мнениями и с учетом обсуждения выполняет задачи.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Демонстрирует замкнутую позицию в работе, не обращаясь за помощью к более опытным коллегам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взаимодействует с коллегами и представителями разных госорганов и организаций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прибегает к обсуждению задач с коллегами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правильно распределять обязанности;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Информирует о возможных рисках при принятии решений;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альтернативные варианты при принятии решений;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последовательные и эффективные решения;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решения, основанные на собственном опыте, других сведениях, имеющих для этого значение.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способен четко распределить обязанности в подразделении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информирует о возможных рисках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принятии решений не предлагает альтернативных вариантов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непоследовательные и неэффективные решения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Полагается только на собственный опыт и мнение при принятии решений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Правильно распределяет поручения при организации деятельности подразделения;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Организует сбор информации необходимой для принятия решения;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Обсуждает с коллективом подходы при принятии решений;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Анализирует и прогнозирует возможные риски с учетом данных из различных источников;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в пределах компетенции решения, с учетом возможных рисков и последствий.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умеет распределять поручения при организации деятельности подразделения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Редко занимается поиском необходимой для принятия решений информации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Отказывается от обсуждения с коллективом подходов и не учитывает мнения других при принятии решений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анализирует и не прогнозирует возможные риски, или не учитывает данные из различных источников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принятии решения не учитывает возможные риски и последствия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D-3*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находить необходимую информацию;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несколько вариантов решения задач, с учетом возможных рисков;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Обоснованно выражает свое мнение.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умеет находить необходимую информацию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предлагает альтернативные варианты решения задач либо не учитывает возможные риски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Выражает необоснованное мнение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ОРИЕНТАЦИЯ НА ПОТРЕБИТЕЛЯ УСЛУГ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Ставит конкретные задачи, исходя из стратегических целей и приоритетов;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Знает эффективные инструменты оказания услуг;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Обеспечивает доступность оказываемых услуг;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 мониторинг удовлетворенности потребителей и вырабатывает меры по совершенствованию оказания услуг.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Ставит неясные задачи без учета стратегических целей и приоритетов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Имеет поверхностное представление об инструментах оказания услуг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обеспечивает доступность оказываемых государственных услуг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проводит мониторинг удовлетворенности потребителей и не вырабатывает меры по совершенствованию оказания услуг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Организует работу по оказанию качественных услуг и решает, возникающие вопросы;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Создает условия для определения уровня удовлетворенности с целью обеспечения обратной связи;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Контролирует качество оказания услуг, а также демонстрирует его на личном примере.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неспособность к организации работы по оказанию качественных услуг и решению возникающих вопросов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создает условия для определения уровня удовлетворенности с целью обеспечения обратной связи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Допускает низкое качество оказания услуг; проявляет безразличие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D-3*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Оказывает услуги вежливо и доброжелательно;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Анализирует уровень удовлетворенности качеством услуг и вносит предложения по их совершенствованию;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предложения по улучшению качества оказания услуг.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Допускает грубое и пренебрежительное отношение к получателю услуг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проявляет интереса к проблемам и вопросам потребителя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отсутствие инициативы по улучшению качества оказания услуг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 ПОТРЕБИТЕЛЯ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 разъясняет коллективу необходимость информирования потребителей об оказываемых услугах;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Выстраивает эффективную систему информирования потребителей об оказываемых услугах.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разъясняет коллективу необходимость информирования потребителей об оказываемых услугах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Выстраивает неэффективную систему информирования потребителей об оказываемых услугах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Ориентирует подчиненных доступно информировать получателей услуг;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Доводит информацию до потребителя уважительно и доброжелательно;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Уважает мнение потребителей услуг.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работает с подчиненными по информированию получателей услугах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доводит информацию до потребителя или делает это пренебрежительно и неприязненно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Игнорирует мнение потребителей услуг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D-3*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 эффективные способы информирования получателей услуг;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Доводит информацию до потребителя доступно в устной и письменной форме;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своевременно принимать и передавать информацию об оказываемых услугах.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 неэффективные способы информирования получателей услуг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доводит информацию до потребителя, как в устной, так и в письменной форме, либо делает это неясно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умеет своевременно принимать и передавать информацию об оказываемых услугах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 доводит до коллектива новые приоритеты;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Разрабатывает эффективные меры для своевременного реагирования на изменения;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 управляет подразделением и достигает результата при внутренних и внешних изменениях;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Анализирует и вносит руководству предложения по использованию новых подходов в работе.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доводит до коллектива новые приоритеты или доводит их несвоевременно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разрабатывает или разрабатывает неэффективные меры для своевременного реагирования на изменения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Неэффективно управляет подразделением при внутренних и внешних изменениях и не достигает результатов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анализирует и не вносит руководству предложения по использованию новых подходов в работе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и вносит руководству предложения по использованию новых подходов в работе;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 анализ происходящих изменений и принимает своевременные меры по улучшению работы;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Показывает своим примером, как правильно реагировать на изменения.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рассматривает и не вносит предложения по использованию новых подходов в работе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анализирует происходящие изменения и не принимает меры по улучшению работы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Теряет самообладание в период проводимых изменений и неожиданных перемен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D-3*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предложения по улучшению работы;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Изучает новые подходы и способы их внедрения;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Сохраняет самоконтроль в изменившихся условиях;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Быстро адаптируется в меняющихся условиях.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существующих процедур и методов работы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изучает новые подходы и способы их внедрения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Теряет самоконтроль в изменившихся условиях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адаптируется или долго адаптируется в меняющихся условиях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Выявляет и вносит предложения по продвижению перспективных работников;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системные меры по развитию работников;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Делится накопленным опытом и знаниями с коллегами, а также определяет уровень их развития;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Демонстрирует на личном примере стремление к саморазвитию. 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выявляет перспективных работников и не инициирует их продвижение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принимает или принимает несистемные меры по развитию работников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передает коллегам накопленный опыт и знания, а также безразличен к уровню их развития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уделяет внимания саморазвитию и не показывает его важность на личном примере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мероприятия по повышению уровня компетенций подчиненных;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целях достижения результата развивает свои компетенции и принимает меры по их развитию у подчиненных;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Обсуждает с подчиненными их компетенции, в том числе требующие развития.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незаинтересованность в развитии подчиненных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развивается сам и не ориентирует подчиненных на их развитие, даже если это необходимо для достижения результата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обсуждает с подчиненными их компетенции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D-3*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интерес к новым знаниям и технологиям;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Стремится к саморазвитию, ищет новую информацию и способы ее применения;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 на практике новые навыки, позволяющие повысить его эффективность. 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отсутствие интереса к новым знаниям и технологиям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развивается и безразличен к новой информации и способам ее применения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Ограничивается теми навыками, которыми владеет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ДОБРОПОРЯДОЧНОСТЬ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Обеспечивает соблюдение работниками этических норм и стандартов;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Развивает в коллективе чувство приверженности к этическим нормам и стандартам государственной службы;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Признает достижения других, воздерживается от обсуждения личных и профессиональных качеств коллег, порочащих их честь и достоинство;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Выявляет и реагирует на нарушения этических норм;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Является образцом этического поведения для подчиненных, проявляя беспристрастность, справедливость, бескорыстие, а также уважительное отношение к чести и достоинству личности;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Интегрирует этические нормы и ценности в практику работы своего подразделения, нацеленные на прозрачность, объективность и справедливость в работе.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обеспечивает соблюдение этических норм и стандартов работниками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Считает приверженность ценностям госслужбы личным делом каждого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признает достижения других, допускает обсуждение личных и профессиональных качеств коллег, порочащих их честь и достоинство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принимает мер к нарушениям этических норм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Ведет себя неэтично, проявляя субъективизм, корысть, а также неуважение к чести и достоинству личности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внедряет этические нормы и ценности в практику работы своего подразделения, и не обеспечивает прозрачность, объективность и справедливость в работе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Контролирует соблюдение принятых стандартов и норм, запретов и ограничений;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интересы коллектива выше собственных;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принципиальность в работе;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Формирует атмосферу доверия и уважения в коллективе;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Обеспечивает соблюдение принципов прозрачности и справедливости в действиях подчиненных;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Является образцом этического поведения для подчиненных, проявляя беспристрастность, справедливость, бескорыстие, а также уважительное отношение к чести и достоинству личности.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Допускает в коллективе не соблюдение принятых стандартов и норм, запретов и ограничений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личные интересы выше интересов коллектива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непринципиальность в работе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создает атмосферу доверия и уважения в коллективе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обеспечивает соблюдение принципов прозрачности и справедливости в действиях подчиненных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D-3*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Следует установленным этическим нормам и стандартам;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Добросовестно выполняет свою работу;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Ведет себя честно, скромно, справедливо и проявляет вежливость и корректность к другим.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Демонстрирует поведение, противоречащее этическим нормам и стандартам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халатность при выполнении своей работы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Ведет себя не честно, вызывающе, предвзято и проявляет грубость и высокомерие к другим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Сдержанно реагирует на критику и в случае ее обоснованности принимает меры по устранению недостатков. 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Несдержанно реагирует на критику и не принимает меры по устранению недостатков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Сдержанно реагирует на критику и в случае ее обоснованности принимает меры по устранению недостатков.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Несдержанно реагирует на критику и не принимает меры по устранению недостатков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D-3*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Сдержанно реагирует на критику и в случае ее обоснованности принимает меры по устранению недостатков.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Несдержанно реагирует на критику и не принимает меры по устранению недостатков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личную ответственность за организацию деятельности структурного подразделения.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Перекладывает на других должностных лиц ответственность за организацию деятельности структурного подразделения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личную ответственность за организацию деятельности структурного подразделения.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Перекладывает на других должностных лиц ответственность за организацию деятельности структурного подразделения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D-3*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ответственность за свои действия и результаты.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Перекладывает ответственность на других за свои действия и результаты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и разрабатывает предложения по внедрению инновационных подходов и решений, направленных на повышение эффективности деятельности.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рассматривает и не разрабатывает предложения по внедрению инновационных подходов и решений, направленных на повышение эффективности деятельности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Анализирует и вносит предложения по внедрению инновационных подходов и решений, направленных на повышение эффективности деятельности.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анализирует и не вносит предложения по внедрению инновационных подходов и решений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D-3*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Вырабатывает и предлагает идеи и предложения и выполняет дополнительную работу помимо своих основных обязанностей.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вырабатывает и не предлагает идеи и предложения и не выполняет дополнительную работу помимо своих основных обязанностей</w:t>
            </w: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Уполномоченное лицо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 дата______________________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(оцениваемый период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служащих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Проверено: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Секретарь Комиссии: ________________________ Дата: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(фамилия, инициалы,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Комиссии: _____________________ Дата: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(фамилия, инициалы,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Член Комиссии: ____________________________ Дата: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(фамилия, инициалы, подпись)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9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Relationship Target="media/document_image_rId36.jpeg" Type="http://schemas.openxmlformats.org/officeDocument/2006/relationships/image" Id="rId36"/><Relationship Target="media/document_image_rId37.jpeg" Type="http://schemas.openxmlformats.org/officeDocument/2006/relationships/image" Id="rId37"/><Relationship Target="media/document_image_rId38.jpeg" Type="http://schemas.openxmlformats.org/officeDocument/2006/relationships/image" Id="rId38"/><Relationship Target="media/document_image_rId39.jpeg" Type="http://schemas.openxmlformats.org/officeDocument/2006/relationships/image" Id="rId39"/><Relationship Target="media/document_image_rId40.jpeg" Type="http://schemas.openxmlformats.org/officeDocument/2006/relationships/image" Id="rId40"/><Relationship Target="media/document_image_rId41.jpeg" Type="http://schemas.openxmlformats.org/officeDocument/2006/relationships/image" Id="rId41"/><Relationship Target="media/document_image_rId42.jpeg" Type="http://schemas.openxmlformats.org/officeDocument/2006/relationships/image" Id="rId42"/><Relationship Target="media/document_image_rId43.jpeg" Type="http://schemas.openxmlformats.org/officeDocument/2006/relationships/image" Id="rId43"/><Relationship Target="media/document_image_rId44.jpeg" Type="http://schemas.openxmlformats.org/officeDocument/2006/relationships/image" Id="rId44"/><Relationship Target="media/document_image_rId45.jpeg" Type="http://schemas.openxmlformats.org/officeDocument/2006/relationships/image" Id="rId45"/><Relationship Target="media/document_image_rId46.jpeg" Type="http://schemas.openxmlformats.org/officeDocument/2006/relationships/image" Id="rId46"/><Relationship Target="media/document_image_rId47.jpeg" Type="http://schemas.openxmlformats.org/officeDocument/2006/relationships/image" Id="rId47"/><Relationship Target="media/document_image_rId48.jpeg" Type="http://schemas.openxmlformats.org/officeDocument/2006/relationships/image" Id="rId48"/><Relationship Target="media/document_image_rId49.jpeg" Type="http://schemas.openxmlformats.org/officeDocument/2006/relationships/image" Id="rId49"/><Relationship Target="media/document_image_rId50.jpeg" Type="http://schemas.openxmlformats.org/officeDocument/2006/relationships/image" Id="rId50"/><Relationship Target="media/document_image_rId51.jpeg" Type="http://schemas.openxmlformats.org/officeDocument/2006/relationships/image" Id="rId51"/><Relationship Target="media/document_image_rId52.jpeg" Type="http://schemas.openxmlformats.org/officeDocument/2006/relationships/image" Id="rId52"/><Relationship Target="media/document_image_rId53.jpeg" Type="http://schemas.openxmlformats.org/officeDocument/2006/relationships/image" Id="rId53"/><Relationship Target="media/document_image_rId54.jpeg" Type="http://schemas.openxmlformats.org/officeDocument/2006/relationships/image" Id="rId54"/><Relationship Target="media/document_image_rId55.jpeg" Type="http://schemas.openxmlformats.org/officeDocument/2006/relationships/image" Id="rId55"/><Relationship Target="media/document_image_rId56.jpeg" Type="http://schemas.openxmlformats.org/officeDocument/2006/relationships/image" Id="rId56"/><Relationship Target="media/document_image_rId57.jpeg" Type="http://schemas.openxmlformats.org/officeDocument/2006/relationships/image" Id="rId57"/><Relationship Target="media/document_image_rId58.jpeg" Type="http://schemas.openxmlformats.org/officeDocument/2006/relationships/image" Id="rId58"/><Relationship Target="media/document_image_rId59.jpeg" Type="http://schemas.openxmlformats.org/officeDocument/2006/relationships/image" Id="rId59"/><Relationship Target="media/document_image_rId60.jpeg" Type="http://schemas.openxmlformats.org/officeDocument/2006/relationships/image" Id="rId60"/><Relationship Target="media/document_image_rId61.jpeg" Type="http://schemas.openxmlformats.org/officeDocument/2006/relationships/image" Id="rId61"/><Relationship Target="media/document_image_rId62.jpeg" Type="http://schemas.openxmlformats.org/officeDocument/2006/relationships/image" Id="rId62"/><Relationship Target="media/document_image_rId63.jpeg" Type="http://schemas.openxmlformats.org/officeDocument/2006/relationships/image" Id="rId63"/><Relationship Target="media/document_image_rId64.jpeg" Type="http://schemas.openxmlformats.org/officeDocument/2006/relationships/image" Id="rId64"/><Relationship Target="media/document_image_rId65.jpeg" Type="http://schemas.openxmlformats.org/officeDocument/2006/relationships/image" Id="rId65"/><Relationship Target="media/document_image_rId66.jpeg" Type="http://schemas.openxmlformats.org/officeDocument/2006/relationships/image" Id="rId66"/><Relationship Target="media/document_image_rId67.jpeg" Type="http://schemas.openxmlformats.org/officeDocument/2006/relationships/image" Id="rId67"/><Relationship Target="media/document_image_rId68.jpeg" Type="http://schemas.openxmlformats.org/officeDocument/2006/relationships/image" Id="rId68"/><Relationship Target="media/document_image_rId69.jpeg" Type="http://schemas.openxmlformats.org/officeDocument/2006/relationships/image" Id="rId69"/><Relationship Target="media/document_image_rId70.jpeg" Type="http://schemas.openxmlformats.org/officeDocument/2006/relationships/image" Id="rId70"/><Relationship Target="media/document_image_rId71.jpeg" Type="http://schemas.openxmlformats.org/officeDocument/2006/relationships/image" Id="rId71"/><Relationship Target="media/document_image_rId72.jpeg" Type="http://schemas.openxmlformats.org/officeDocument/2006/relationships/image" Id="rId72"/><Relationship Target="media/document_image_rId73.jpeg" Type="http://schemas.openxmlformats.org/officeDocument/2006/relationships/image" Id="rId73"/><Relationship Target="media/document_image_rId74.jpeg" Type="http://schemas.openxmlformats.org/officeDocument/2006/relationships/image" Id="rId74"/><Relationship Target="media/document_image_rId75.jpeg" Type="http://schemas.openxmlformats.org/officeDocument/2006/relationships/image" Id="rId75"/><Relationship Target="media/document_image_rId76.jpeg" Type="http://schemas.openxmlformats.org/officeDocument/2006/relationships/image" Id="rId76"/><Relationship Target="media/document_image_rId77.jpeg" Type="http://schemas.openxmlformats.org/officeDocument/2006/relationships/image" Id="rId77"/><Relationship Target="media/document_image_rId78.jpeg" Type="http://schemas.openxmlformats.org/officeDocument/2006/relationships/image" Id="rId78"/><Relationship Target="media/document_image_rId79.jpeg" Type="http://schemas.openxmlformats.org/officeDocument/2006/relationships/image" Id="rId79"/><Relationship Target="media/document_image_rId80.jpeg" Type="http://schemas.openxmlformats.org/officeDocument/2006/relationships/image" Id="rId80"/><Relationship Target="media/document_image_rId81.jpeg" Type="http://schemas.openxmlformats.org/officeDocument/2006/relationships/image" Id="rId81"/><Relationship Target="media/document_image_rId82.jpeg" Type="http://schemas.openxmlformats.org/officeDocument/2006/relationships/image" Id="rId82"/><Relationship Target="media/document_image_rId83.jpeg" Type="http://schemas.openxmlformats.org/officeDocument/2006/relationships/image" Id="rId83"/><Relationship Target="media/document_image_rId84.jpeg" Type="http://schemas.openxmlformats.org/officeDocument/2006/relationships/image" Id="rId84"/><Relationship Target="media/document_image_rId85.jpeg" Type="http://schemas.openxmlformats.org/officeDocument/2006/relationships/image" Id="rId85"/><Relationship Target="media/document_image_rId86.jpeg" Type="http://schemas.openxmlformats.org/officeDocument/2006/relationships/image" Id="rId86"/><Relationship Target="media/document_image_rId87.jpeg" Type="http://schemas.openxmlformats.org/officeDocument/2006/relationships/image" Id="rId87"/><Relationship Target="media/document_image_rId88.jpeg" Type="http://schemas.openxmlformats.org/officeDocument/2006/relationships/image" Id="rId88"/><Relationship Target="media/document_image_rId89.jpeg" Type="http://schemas.openxmlformats.org/officeDocument/2006/relationships/image" Id="rId89"/><Relationship Target="media/document_image_rId90.jpeg" Type="http://schemas.openxmlformats.org/officeDocument/2006/relationships/image" Id="rId90"/><Relationship Target="media/document_image_rId91.jpeg" Type="http://schemas.openxmlformats.org/officeDocument/2006/relationships/image" Id="rId91"/><Relationship Target="media/document_image_rId92.jpeg" Type="http://schemas.openxmlformats.org/officeDocument/2006/relationships/image" Id="rId92"/><Relationship Target="media/document_image_rId93.jpeg" Type="http://schemas.openxmlformats.org/officeDocument/2006/relationships/image" Id="rId93"/><Relationship Target="media/document_image_rId94.jpeg" Type="http://schemas.openxmlformats.org/officeDocument/2006/relationships/image" Id="rId94"/><Relationship Target="media/document_image_rId95.jpeg" Type="http://schemas.openxmlformats.org/officeDocument/2006/relationships/image" Id="rId95"/><Relationship Target="media/document_image_rId96.jpeg" Type="http://schemas.openxmlformats.org/officeDocument/2006/relationships/image" Id="rId96"/><Relationship Target="media/document_image_rId97.jpeg" Type="http://schemas.openxmlformats.org/officeDocument/2006/relationships/image" Id="rId97"/><Relationship Target="media/document_image_rId98.jpeg" Type="http://schemas.openxmlformats.org/officeDocument/2006/relationships/image" Id="rId98"/><Relationship Target="media/document_image_rId99.jpeg" Type="http://schemas.openxmlformats.org/officeDocument/2006/relationships/image" Id="rId99"/><Relationship Target="media/document_image_rId100.jpeg" Type="http://schemas.openxmlformats.org/officeDocument/2006/relationships/image" Id="rId100"/><Relationship Target="media/document_image_rId101.jpeg" Type="http://schemas.openxmlformats.org/officeDocument/2006/relationships/image" Id="rId101"/><Relationship Target="media/document_image_rId102.jpeg" Type="http://schemas.openxmlformats.org/officeDocument/2006/relationships/image" Id="rId102"/><Relationship Target="media/document_image_rId103.jpeg" Type="http://schemas.openxmlformats.org/officeDocument/2006/relationships/image" Id="rId103"/><Relationship Target="media/document_image_rId104.jpeg" Type="http://schemas.openxmlformats.org/officeDocument/2006/relationships/image" Id="rId104"/><Relationship Target="media/document_image_rId105.jpeg" Type="http://schemas.openxmlformats.org/officeDocument/2006/relationships/image" Id="rId105"/><Relationship Target="media/document_image_rId106.jpeg" Type="http://schemas.openxmlformats.org/officeDocument/2006/relationships/image" Id="rId106"/><Relationship Target="media/document_image_rId107.jpeg" Type="http://schemas.openxmlformats.org/officeDocument/2006/relationships/image" Id="rId107"/><Relationship Target="media/document_image_rId108.jpeg" Type="http://schemas.openxmlformats.org/officeDocument/2006/relationships/image" Id="rId108"/><Relationship Target="media/document_image_rId109.jpeg" Type="http://schemas.openxmlformats.org/officeDocument/2006/relationships/image" Id="rId109"/><Relationship Target="media/document_image_rId110.jpeg" Type="http://schemas.openxmlformats.org/officeDocument/2006/relationships/image" Id="rId110"/><Relationship Target="media/document_image_rId111.jpeg" Type="http://schemas.openxmlformats.org/officeDocument/2006/relationships/image" Id="rId111"/><Relationship Target="media/document_image_rId112.jpeg" Type="http://schemas.openxmlformats.org/officeDocument/2006/relationships/image" Id="rId112"/><Relationship Target="media/document_image_rId113.jpeg" Type="http://schemas.openxmlformats.org/officeDocument/2006/relationships/image" Id="rId113"/><Relationship Target="media/document_image_rId114.jpeg" Type="http://schemas.openxmlformats.org/officeDocument/2006/relationships/image" Id="rId114"/><Relationship Target="media/document_image_rId115.jpeg" Type="http://schemas.openxmlformats.org/officeDocument/2006/relationships/image" Id="rId115"/><Relationship Target="media/document_image_rId116.jpeg" Type="http://schemas.openxmlformats.org/officeDocument/2006/relationships/image" Id="rId116"/><Relationship Target="media/document_image_rId117.jpeg" Type="http://schemas.openxmlformats.org/officeDocument/2006/relationships/image" Id="rId117"/><Relationship Target="media/document_image_rId118.jpeg" Type="http://schemas.openxmlformats.org/officeDocument/2006/relationships/image" Id="rId118"/><Relationship Target="media/document_image_rId119.jpeg" Type="http://schemas.openxmlformats.org/officeDocument/2006/relationships/image" Id="rId119"/><Relationship Target="media/document_image_rId120.jpeg" Type="http://schemas.openxmlformats.org/officeDocument/2006/relationships/image" Id="rId120"/><Relationship Target="media/document_image_rId121.jpeg" Type="http://schemas.openxmlformats.org/officeDocument/2006/relationships/image" Id="rId121"/><Relationship Target="media/document_image_rId122.jpeg" Type="http://schemas.openxmlformats.org/officeDocument/2006/relationships/image" Id="rId122"/><Relationship Target="media/document_image_rId123.jpeg" Type="http://schemas.openxmlformats.org/officeDocument/2006/relationships/image" Id="rId123"/><Relationship Target="media/document_image_rId124.jpeg" Type="http://schemas.openxmlformats.org/officeDocument/2006/relationships/image" Id="rId124"/><Relationship Target="media/document_image_rId125.jpeg" Type="http://schemas.openxmlformats.org/officeDocument/2006/relationships/image" Id="rId125"/><Relationship Target="media/document_image_rId126.jpeg" Type="http://schemas.openxmlformats.org/officeDocument/2006/relationships/image" Id="rId126"/><Relationship Target="media/document_image_rId127.jpeg" Type="http://schemas.openxmlformats.org/officeDocument/2006/relationships/image" Id="rId127"/><Relationship Target="media/document_image_rId128.jpeg" Type="http://schemas.openxmlformats.org/officeDocument/2006/relationships/image" Id="rId128"/><Relationship Target="media/document_image_rId129.jpeg" Type="http://schemas.openxmlformats.org/officeDocument/2006/relationships/image" Id="rId129"/><Relationship Target="media/document_image_rId130.jpeg" Type="http://schemas.openxmlformats.org/officeDocument/2006/relationships/image" Id="rId130"/><Relationship Target="media/document_image_rId131.jpeg" Type="http://schemas.openxmlformats.org/officeDocument/2006/relationships/image" Id="rId131"/><Relationship Target="media/document_image_rId132.jpeg" Type="http://schemas.openxmlformats.org/officeDocument/2006/relationships/image" Id="rId132"/><Relationship Target="media/document_image_rId133.jpeg" Type="http://schemas.openxmlformats.org/officeDocument/2006/relationships/image" Id="rId133"/><Relationship Target="media/document_image_rId134.jpeg" Type="http://schemas.openxmlformats.org/officeDocument/2006/relationships/image" Id="rId134"/><Relationship Target="media/document_image_rId135.jpeg" Type="http://schemas.openxmlformats.org/officeDocument/2006/relationships/image" Id="rId135"/><Relationship Target="media/document_image_rId136.jpeg" Type="http://schemas.openxmlformats.org/officeDocument/2006/relationships/image" Id="rId136"/><Relationship Target="media/document_image_rId137.jpeg" Type="http://schemas.openxmlformats.org/officeDocument/2006/relationships/image" Id="rId137"/><Relationship Target="media/document_image_rId138.jpeg" Type="http://schemas.openxmlformats.org/officeDocument/2006/relationships/image" Id="rId138"/><Relationship Target="media/document_image_rId139.jpeg" Type="http://schemas.openxmlformats.org/officeDocument/2006/relationships/image" Id="rId139"/><Relationship Target="media/document_image_rId140.jpeg" Type="http://schemas.openxmlformats.org/officeDocument/2006/relationships/image" Id="rId140"/><Relationship Target="media/document_image_rId141.jpeg" Type="http://schemas.openxmlformats.org/officeDocument/2006/relationships/image" Id="rId141"/><Relationship Target="media/document_image_rId142.jpeg" Type="http://schemas.openxmlformats.org/officeDocument/2006/relationships/image" Id="rId142"/><Relationship Target="media/document_image_rId143.jpeg" Type="http://schemas.openxmlformats.org/officeDocument/2006/relationships/image" Id="rId143"/><Relationship Target="media/document_image_rId144.jpeg" Type="http://schemas.openxmlformats.org/officeDocument/2006/relationships/image" Id="rId144"/><Relationship Target="media/document_image_rId145.jpeg" Type="http://schemas.openxmlformats.org/officeDocument/2006/relationships/image" Id="rId145"/><Relationship Target="media/document_image_rId146.jpeg" Type="http://schemas.openxmlformats.org/officeDocument/2006/relationships/image" Id="rId146"/><Relationship Target="media/document_image_rId147.jpeg" Type="http://schemas.openxmlformats.org/officeDocument/2006/relationships/image" Id="rId147"/><Relationship Target="media/document_image_rId148.jpeg" Type="http://schemas.openxmlformats.org/officeDocument/2006/relationships/image" Id="rId148"/><Relationship Target="media/document_image_rId149.jpeg" Type="http://schemas.openxmlformats.org/officeDocument/2006/relationships/image" Id="rId149"/><Relationship Target="media/document_image_rId150.jpeg" Type="http://schemas.openxmlformats.org/officeDocument/2006/relationships/image" Id="rId150"/><Relationship Target="media/document_image_rId151.jpeg" Type="http://schemas.openxmlformats.org/officeDocument/2006/relationships/image" Id="rId151"/><Relationship Target="media/document_image_rId152.jpeg" Type="http://schemas.openxmlformats.org/officeDocument/2006/relationships/image" Id="rId152"/><Relationship Target="media/document_image_rId153.jpeg" Type="http://schemas.openxmlformats.org/officeDocument/2006/relationships/image" Id="rId153"/><Relationship Target="media/document_image_rId154.jpeg" Type="http://schemas.openxmlformats.org/officeDocument/2006/relationships/image" Id="rId154"/><Relationship Target="media/document_image_rId155.jpeg" Type="http://schemas.openxmlformats.org/officeDocument/2006/relationships/image" Id="rId155"/><Relationship Target="media/document_image_rId156.jpeg" Type="http://schemas.openxmlformats.org/officeDocument/2006/relationships/image" Id="rId156"/><Relationship Target="media/document_image_rId157.jpeg" Type="http://schemas.openxmlformats.org/officeDocument/2006/relationships/image" Id="rId157"/><Relationship Target="media/document_image_rId158.jpeg" Type="http://schemas.openxmlformats.org/officeDocument/2006/relationships/image" Id="rId158"/><Relationship Target="media/document_image_rId159.jpeg" Type="http://schemas.openxmlformats.org/officeDocument/2006/relationships/image" Id="rId159"/><Relationship Target="media/document_image_rId160.jpeg" Type="http://schemas.openxmlformats.org/officeDocument/2006/relationships/image" Id="rId160"/><Relationship Target="media/document_image_rId161.jpeg" Type="http://schemas.openxmlformats.org/officeDocument/2006/relationships/image" Id="rId161"/><Relationship Target="media/document_image_rId162.jpeg" Type="http://schemas.openxmlformats.org/officeDocument/2006/relationships/image" Id="rId162"/><Relationship Target="media/document_image_rId163.jpeg" Type="http://schemas.openxmlformats.org/officeDocument/2006/relationships/image" Id="rId163"/><Relationship Target="media/document_image_rId164.jpeg" Type="http://schemas.openxmlformats.org/officeDocument/2006/relationships/image" Id="rId164"/><Relationship Target="media/document_image_rId165.jpeg" Type="http://schemas.openxmlformats.org/officeDocument/2006/relationships/image" Id="rId165"/><Relationship Target="media/document_image_rId166.jpeg" Type="http://schemas.openxmlformats.org/officeDocument/2006/relationships/image" Id="rId166"/><Relationship Target="media/document_image_rId167.jpeg" Type="http://schemas.openxmlformats.org/officeDocument/2006/relationships/image" Id="rId167"/><Relationship Target="media/document_image_rId168.jpeg" Type="http://schemas.openxmlformats.org/officeDocument/2006/relationships/image" Id="rId168"/><Relationship Target="media/document_image_rId169.jpeg" Type="http://schemas.openxmlformats.org/officeDocument/2006/relationships/image" Id="rId169"/><Relationship Target="media/document_image_rId170.jpeg" Type="http://schemas.openxmlformats.org/officeDocument/2006/relationships/image" Id="rId170"/><Relationship Target="media/document_image_rId171.jpeg" Type="http://schemas.openxmlformats.org/officeDocument/2006/relationships/image" Id="rId171"/><Relationship Target="media/document_image_rId172.jpeg" Type="http://schemas.openxmlformats.org/officeDocument/2006/relationships/image" Id="rId172"/><Relationship Target="media/document_image_rId173.jpeg" Type="http://schemas.openxmlformats.org/officeDocument/2006/relationships/image" Id="rId173"/><Relationship Target="media/document_image_rId174.jpeg" Type="http://schemas.openxmlformats.org/officeDocument/2006/relationships/image" Id="rId174"/><Relationship Target="media/document_image_rId175.jpeg" Type="http://schemas.openxmlformats.org/officeDocument/2006/relationships/image" Id="rId175"/><Relationship Target="media/document_image_rId176.jpeg" Type="http://schemas.openxmlformats.org/officeDocument/2006/relationships/image" Id="rId176"/><Relationship Target="media/document_image_rId177.jpeg" Type="http://schemas.openxmlformats.org/officeDocument/2006/relationships/image" Id="rId177"/><Relationship Target="media/document_image_rId178.jpeg" Type="http://schemas.openxmlformats.org/officeDocument/2006/relationships/image" Id="rId178"/><Relationship Target="media/document_image_rId179.jpeg" Type="http://schemas.openxmlformats.org/officeDocument/2006/relationships/image" Id="rId179"/><Relationship Target="media/document_image_rId180.jpeg" Type="http://schemas.openxmlformats.org/officeDocument/2006/relationships/image" Id="rId180"/><Relationship Target="media/document_image_rId181.jpeg" Type="http://schemas.openxmlformats.org/officeDocument/2006/relationships/image" Id="rId181"/><Relationship Target="media/document_image_rId182.jpeg" Type="http://schemas.openxmlformats.org/officeDocument/2006/relationships/image" Id="rId182"/><Relationship Target="media/document_image_rId183.jpeg" Type="http://schemas.openxmlformats.org/officeDocument/2006/relationships/image" Id="rId183"/><Relationship Target="media/document_image_rId184.jpeg" Type="http://schemas.openxmlformats.org/officeDocument/2006/relationships/image" Id="rId184"/><Relationship Target="media/document_image_rId185.jpeg" Type="http://schemas.openxmlformats.org/officeDocument/2006/relationships/image" Id="rId185"/><Relationship Target="media/document_image_rId186.jpeg" Type="http://schemas.openxmlformats.org/officeDocument/2006/relationships/image" Id="rId186"/><Relationship Target="media/document_image_rId187.jpeg" Type="http://schemas.openxmlformats.org/officeDocument/2006/relationships/image" Id="rId187"/><Relationship Target="media/document_image_rId188.jpeg" Type="http://schemas.openxmlformats.org/officeDocument/2006/relationships/image" Id="rId188"/><Relationship Target="media/document_image_rId189.jpeg" Type="http://schemas.openxmlformats.org/officeDocument/2006/relationships/image" Id="rId189"/><Relationship Target="media/document_image_rId190.jpeg" Type="http://schemas.openxmlformats.org/officeDocument/2006/relationships/image" Id="rId190"/><Relationship Target="media/document_image_rId191.jpeg" Type="http://schemas.openxmlformats.org/officeDocument/2006/relationships/image" Id="rId191"/><Relationship Target="media/document_image_rId192.jpeg" Type="http://schemas.openxmlformats.org/officeDocument/2006/relationships/image" Id="rId192"/><Relationship Target="media/document_image_rId193.jpeg" Type="http://schemas.openxmlformats.org/officeDocument/2006/relationships/image" Id="rId193"/><Relationship Target="media/document_image_rId194.jpeg" Type="http://schemas.openxmlformats.org/officeDocument/2006/relationships/image" Id="rId194"/><Relationship Target="media/document_image_rId195.jpeg" Type="http://schemas.openxmlformats.org/officeDocument/2006/relationships/image" Id="rId195"/><Relationship Target="media/document_image_rId196.jpeg" Type="http://schemas.openxmlformats.org/officeDocument/2006/relationships/image" Id="rId196"/><Relationship Target="header.xml" Type="http://schemas.openxmlformats.org/officeDocument/2006/relationships/header" Id="rId19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