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441a" w14:textId="1364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12 марта 2018 года № 68. Зарегистрировано Департаментом юстиции Южно-Казахстанской области 29 марта 2018 года № 4484.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Садибекова 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"12"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– государственная услуга) оказывается исполнительным органом Южно-Казахстанской области, осуществляющие функции в сфере образования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канцелярию услугодателя.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в произвольной форме о предоставлении бесплатного питания или отказе.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396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услугодателя, в случаях предоставления услугополучателем неполного пакета документов согласно перечню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10 минут сотрудник канцелярии услугодателя выдает результат государственной услуги услугополучателю либо по доверенности уполномоченному лицу.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государственных услуг при установлении недостоверности документов, предоставленных услугополучателем для получения государственной услуги, и (или) данных (сведений), содержащихся в них.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(работниками), с указанием длительности каждой процедуры,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под опекой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 и патронатом,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 воспитанникам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1"/>
        <w:gridCol w:w="1428"/>
        <w:gridCol w:w="2311"/>
        <w:gridCol w:w="939"/>
        <w:gridCol w:w="1821"/>
      </w:tblGrid>
      <w:tr>
        <w:trPr>
          <w:trHeight w:val="30" w:hRule="atLeast"/>
        </w:trPr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руководству услугодателя, в случаях предоставления услугополучателем неполного пакета документов согласно перечню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(или) документов с истекшим сроком действия, услугодатель отказывает в приеме заявления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руководству услугодателя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выдает результат государственной услуги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