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7faf" w14:textId="71d7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18 января 2018 года № 18. Зарегистрировано Департаментом юстиции Южно-Казахстанской области 1 февраля 2018 года № 4436.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Садибекова 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Усербаев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"18"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(далее – государственная услуга) оказывается психолого-медико-педагогическими консультациями (далее – услугодатель).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выдача направления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марта 2017 года № 120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консультативной помощи родителям.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услугополучателю выдается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–бумажная.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начала процедуры (действия) по оказанию государственной услуги: обращение услугополучателя (либо его представителя по нотариально заверенной доверенности (далее – его представитель) к услугодателю.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 регистрирует и предоставляет документы руководителю услугодателя (не более десяти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(далее - в случае предоставления неполного пакета документов)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специалистам услугодателя (не более десяти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специалисты услугодателя рассматривают документы и консультируют услугополучателя либо его представителя, готовят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передают их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направляет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регистрирует и выдает направление услугополучателю либо его представителю (не более пятнадцати минут).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 услугодателя.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(работниками), с указанием длительности каждой процедуры,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направления детям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специальные коррекционные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медицинских,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социальных услуг"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7"/>
        <w:gridCol w:w="1999"/>
        <w:gridCol w:w="3318"/>
        <w:gridCol w:w="1113"/>
        <w:gridCol w:w="2233"/>
      </w:tblGrid>
      <w:tr>
        <w:trPr>
          <w:trHeight w:val="30" w:hRule="atLeast"/>
        </w:trPr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услугодателя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</w:t>
            </w:r>
          </w:p>
        </w:tc>
      </w:tr>
      <w:tr>
        <w:trPr>
          <w:trHeight w:val="30" w:hRule="atLeast"/>
        </w:trPr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либо, в случае предоставления неполного пакета документов, отказывает в приеме заявления; предоставляет документы руководителю услугодателя (не более 10 минут)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направляет документы специалистам услугодателя (не более 10 минут)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рассматривают документы и консультируют услугополучателя либо его представителя, готовят результат государственной услуги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передают их руководителю услугодателя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 и направляет в канцелярию услугодателя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и выдает направление услугополучателю либо его представителю (не более 15 минут)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