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1961" w14:textId="fd51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20 марта 2018 года № 280-VI. Зарегистрировано Департаментом юстиции Атырауской области 11 апреля 2018 года № 4101. Утратило силу решением Курмангазинского районного маслихата Атырауской области от 17 мая 2023 года № 20-VIII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17.05.2023 № </w:t>
      </w:r>
      <w:r>
        <w:rPr>
          <w:rFonts w:ascii="Times New Roman"/>
          <w:b w:val="false"/>
          <w:i w:val="false"/>
          <w:color w:val="ff0000"/>
          <w:sz w:val="28"/>
        </w:rPr>
        <w:t>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февраля 2017 года № 126-VI "Об утверждении методики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 (зарегистрировано в реестре государственной регистрации нормативных правовых актов за № 3810, опубликовано 12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государственное учреждение "Аппарат Курмангазинского районного Маслихата" (Г. Карина).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ХХVІ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Куаншалиев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280-VI</w:t>
            </w:r>
            <w:r>
              <w:br/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составляемый совместно с непосредственным руководителем и утверждаемый вышестоящим руководителем;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(далее–уполномоченное лицо), создается Комиссия по оценке (далее–Комиссия), рабочим органом которой является служба управления персоналом либо в случае ее отсутствия–иное структурное подразделение (лицо), на которое возложено исполнение обязанностей службы управления персоналом (кадровой службой) (далее–служба управления персоналом)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000000"/>
          <w:sz w:val="28"/>
        </w:rPr>
        <w:t>126-VІI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 меморандума политического служащего либо соглашения служащего корпуса "А".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решения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000000"/>
          <w:sz w:val="28"/>
        </w:rPr>
        <w:t>126-VІI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42. Исключен решением Курмангазинского районного маслихата Атырауской области от 10.03.2022 № </w:t>
      </w:r>
      <w:r>
        <w:rPr>
          <w:rFonts w:ascii="Times New Roman"/>
          <w:b w:val="false"/>
          <w:i w:val="false"/>
          <w:color w:val="000000"/>
          <w:sz w:val="28"/>
        </w:rPr>
        <w:t>126-VІI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 (фамилия, инициалы) дата ______________________ подпись ___________________</w:t>
            </w:r>
          </w:p>
        </w:tc>
      </w:tr>
    </w:tbl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 Должность служащего: _________________________________________________ Наименование структурного подразделения служащего: ___________________ ______________________________________________________________________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 _______________________________ (фамилия, инициалы) (фамилия, инициалы) дата ________________________ дата __________________________ подпись _____________________ подпись _______________________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</w:t>
            </w:r>
          </w:p>
        </w:tc>
      </w:tr>
    </w:tbl>
    <w:bookmarkStart w:name="z11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(неудовлетворительно, удовлетворительно, эффективно, превосходно) Служащий Непосредственный руководитель ____________________________ ______________________________ (фамилия, инициалы) (фамилия, инициалы) дата _______________________ дата _________________________ подпись ____________________ подпись 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</w:t>
            </w:r>
          </w:p>
        </w:tc>
      </w:tr>
    </w:tbl>
    <w:bookmarkStart w:name="z12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 Фамилия, имя, отчество (при его наличии) оцениваемого служащего:____________________________________________ Должность оцениваемого служащего: _________________________________ Наименование структурного подразделения оцениваемого служащего: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 (фамилия, инициалы) (фамилия, инициалы) дата _________________________ дата ___________________________ подпись ______________________ подпись ________________________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ДЕЯТЕЛЬНОСТЬЮ 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-Допускает нарушения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Устанавливает доверительные отношения в коллективе;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отношения взаимного недоверия среди работников;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умеет распределять поручения при организации деятельности подразделения;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Допускает грубое и пренебрежительное отношение к получателю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Ориентирует подчиненных доступно информировать получателей услуг;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 работает с подчиненными по информированию получателей услугах;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Рассматривает и вносит руководству предложения по использованию новых подходов в работе;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рассматривает и не вносит предложения по использованию новых подходов в работе;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мероприятия по повышению уровня компетенций подчиненных;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незаинтересованность в развитии подчиненных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Контролирует соблюдение принятых стандартов и норм, запретов и ограничений;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Допускает в коллективе не соблюдение принятых стандартов и норм, запретов и ограничений;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-Демонстрирует поведение, противоречащее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СТРЕССОУСТОЙЧИ-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 (фамилия, инициалы) дата _____________________ подпись___________________</w:t>
            </w:r>
          </w:p>
        </w:tc>
      </w:tr>
    </w:tbl>
    <w:bookmarkStart w:name="z20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9"/>
    <w:bookmarkStart w:name="z2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bookmarkEnd w:id="140"/>
    <w:bookmarkStart w:name="z2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</w:t>
      </w:r>
    </w:p>
    <w:bookmarkEnd w:id="146"/>
    <w:bookmarkStart w:name="z2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