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b154" w14:textId="25db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19 марта 2018 года № 163-VI. Зарегистрировано Департаментом юстиции Атырауской области 12 апреля 2018 года № 4107. Утратило силу решением Макатского районного маслихата Атырауской области от 5 мая 2023 года № 22-VІII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ff0000"/>
          <w:sz w:val="28"/>
        </w:rPr>
        <w:t>22-VІII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Макатского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марта 2017 года № 95-VI "Об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маслихата" (зарегистрировано в реестре нормативных правовых актов № 3837, опубликовано 4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государственное учреждение "Аппарат Макатского районного маслихата" (А. Амиров).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марта 2018 года № 163-VI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от 19 марта 2018 года № 163-VI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Макатского районного маслихата"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Макатского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Макатского районного маслихата" (далее – служащие корпуса "Б").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Макатского районного маслихата Атырауской области от 17.03.2022 № </w:t>
      </w:r>
      <w:r>
        <w:rPr>
          <w:rFonts w:ascii="Times New Roman"/>
          <w:b w:val="false"/>
          <w:i w:val="false"/>
          <w:color w:val="000000"/>
          <w:sz w:val="28"/>
        </w:rPr>
        <w:t>97-VII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меморандума политического служащего либо соглашения служащего корпуса "А".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поведенческих индикаторов по одной компетенции составляет не более десяти.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решения Макатского районного маслихата Атырауской области от 17.03.2022 № </w:t>
      </w:r>
      <w:r>
        <w:rPr>
          <w:rFonts w:ascii="Times New Roman"/>
          <w:b w:val="false"/>
          <w:i w:val="false"/>
          <w:color w:val="000000"/>
          <w:sz w:val="28"/>
        </w:rPr>
        <w:t>97-VII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решением Макатского районного маслихата Атырауской области от 17.03.2022 № </w:t>
      </w:r>
      <w:r>
        <w:rPr>
          <w:rFonts w:ascii="Times New Roman"/>
          <w:b w:val="false"/>
          <w:i w:val="false"/>
          <w:color w:val="000000"/>
          <w:sz w:val="28"/>
        </w:rPr>
        <w:t>97-VII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___________________________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подпись_________________________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</w:p>
        </w:tc>
      </w:tr>
    </w:tbl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лица)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(неудовлетворительно, удовлетворительно, эффективно, превосходно)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________________________________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(фамилия, инициалы) 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подпись_________________________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bookmarkStart w:name="z1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________________________________ 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(фамилия, инициалы) 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дата ___________________________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подпись_________________________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7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государствен-ных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-Допускает 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умеет распределять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работает с подчиненными по информированию получателей услугах;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ДОБРОПОРЯ- ДОЧНОСТЬ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СТРЕССОУСТОЙЧИ- ВОСТЬ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bookmarkStart w:name="z22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6"/>
    <w:bookmarkStart w:name="z2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7"/>
    <w:bookmarkStart w:name="z2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8"/>
    <w:bookmarkStart w:name="z2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9"/>
    <w:bookmarkStart w:name="z2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70"/>
    <w:bookmarkStart w:name="z2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bookmarkStart w:name="z2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bookmarkEnd w:id="177"/>
    <w:bookmarkStart w:name="z2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</w:t>
      </w:r>
    </w:p>
    <w:bookmarkEnd w:id="178"/>
    <w:bookmarkStart w:name="z2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инициалы, подпись) </w:t>
      </w:r>
    </w:p>
    <w:bookmarkEnd w:id="179"/>
    <w:bookmarkStart w:name="z2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</w:t>
      </w:r>
    </w:p>
    <w:bookmarkEnd w:id="180"/>
    <w:bookmarkStart w:name="z2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1"/>
    <w:bookmarkStart w:name="z2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82"/>
    <w:bookmarkStart w:name="z2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