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6b91c" w14:textId="a76b9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25 декабря 2017 года № 169-VІ "О бюджетах сельских округов и поселка Индербор Индерского района на 2018-2020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Индерского районного маслихата Атырауской области от 27 сентября 2018 года № 218-VI. Зарегистрировано Департаментом юстиции Атырауской области 9 октября 2018 года № 4257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 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 Республики Казахстан от 23 января 2001 года "О местном государственном управлении и самоуправлении в Республике Казахстан" и рассмотрев предложение районного акимата об уточнении бюджета сельских округов и поселка Индербор на 2018-2020 годы,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Индерского районного маслихата от 25 декабря 2017 года № 169-VІ "О бюджетах сельских округов и поселка Индербор Индерского района на 2018-2020 годы" (зарегистрировано в реестре государственной регистрации нормативных правовых актов за № 4044, опубликовано 19 января 2018 года в эталонном контрольном банке нормативных правовых актов Республики Казахстан)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"85 490" заменить цифрами "89 392";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"4 798" заменить цифрами "8 700";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 пункта 1: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"85 490" заменить цифрами "89 392";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1)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"61 668" заменить цифрами "62 490";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"4 753" заменить цифрами "3 815";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"52 760" заменить цифрами "54 520";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 пункта 3: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"61 668" заменить цифрами "62 490";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1)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"55 724" заменить цифрами "57 653";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"4 377" заменить цифрами "6 306";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 пункта 5: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"55 724" заменить цифрами "57 653";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1)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"97 153" заменить цифрами "100 189";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"5 263" заменить цифрами "8 299";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 пункта 7: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"97 153" заменить цифрами "100 189";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1)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"136 485" заменить цифрами "144 339";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"9 902" заменить цифрами "4 756";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"111 625" заменить цифрами "124 625";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 пункта 9: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"136 485" заменить цифрами "144 339";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1) </w:t>
      </w:r>
      <w:r>
        <w:rPr>
          <w:rFonts w:ascii="Times New Roman"/>
          <w:b w:val="false"/>
          <w:i w:val="false"/>
          <w:color w:val="000000"/>
          <w:sz w:val="28"/>
        </w:rPr>
        <w:t>пункта 11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"579 885" заменить цифрами "592 242";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"54 523" заменить цифрами "51 740";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"482 893" заменить цифрами "498 033";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 пункта 11: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"579 885" заменить цифрами "592 242";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12-1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"193 908" заменить цифрами "223 808";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"160 903" заменить цифрами "176 043";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"13 512" заменить цифрами "26 512"; 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"4 763" заменить цифрами "6 523". 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Приложения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районного маслихата по вопросам развития экономики, бюджета, финансов, малого и среднего предпринимательства, сельского хозяйства (М. Ильяс).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2018 года.</w:t>
      </w:r>
    </w:p>
    <w:bookmarkEnd w:id="4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внеочередной ХХVII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сессии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Доспаева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№ 218-VI внеочередной XXVII сессии районного маслихата от 27 сентября 2018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№ 169-VІ внеочередной ХХІ сессии районного маслихата от 25 декабря 2017 года</w:t>
            </w:r>
          </w:p>
        </w:tc>
      </w:tr>
    </w:tbl>
    <w:bookmarkStart w:name="z51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2018 год Жарсуатского сельского округа Индерского района</w:t>
      </w:r>
    </w:p>
    <w:bookmarkEnd w:id="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89 392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поступление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поступление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поступление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76 339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76 339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76 339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8"/>
        <w:gridCol w:w="636"/>
        <w:gridCol w:w="1342"/>
        <w:gridCol w:w="1342"/>
        <w:gridCol w:w="5766"/>
        <w:gridCol w:w="222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2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89 392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24 902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24 712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24 712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22 327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29 952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29 952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29 952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29 952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2 205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2 205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2 205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2 205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36 71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3 671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3 671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1 905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1 316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23 078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23 078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23 078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23 078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2 484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2 484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2 484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4"/>
        <w:gridCol w:w="5"/>
        <w:gridCol w:w="1342"/>
        <w:gridCol w:w="660"/>
        <w:gridCol w:w="1284"/>
        <w:gridCol w:w="854"/>
        <w:gridCol w:w="499"/>
        <w:gridCol w:w="4696"/>
        <w:gridCol w:w="10"/>
        <w:gridCol w:w="1656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6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6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займа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6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№ 218-VI внеочередной XXVII сессии районного маслихата от 27 сентября 2018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№ 169-VІ внеочередной ХХІ сессии районного маслихата от 25 декабря 2017 года</w:t>
            </w:r>
          </w:p>
        </w:tc>
      </w:tr>
    </w:tbl>
    <w:bookmarkStart w:name="z54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2018 год Орликовского сельского округа Индерского района</w:t>
      </w:r>
    </w:p>
    <w:bookmarkEnd w:id="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62 490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3 815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поступление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поступление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поступление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54 520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54 520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8"/>
        <w:gridCol w:w="636"/>
        <w:gridCol w:w="1342"/>
        <w:gridCol w:w="1342"/>
        <w:gridCol w:w="5766"/>
        <w:gridCol w:w="222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2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62 490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19 676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19 676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19 676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17 945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1 171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22 623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22 623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22 623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22 623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2 178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2 178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2 178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2 178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4 213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4 213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4 213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3 513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10 929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10 929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10 929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10 929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220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220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2 651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2 651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2 651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2"/>
        <w:gridCol w:w="1452"/>
        <w:gridCol w:w="1452"/>
        <w:gridCol w:w="1452"/>
        <w:gridCol w:w="4635"/>
        <w:gridCol w:w="185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8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89"/>
        <w:gridCol w:w="2156"/>
        <w:gridCol w:w="1389"/>
        <w:gridCol w:w="5589"/>
        <w:gridCol w:w="177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займа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№ 218-VI внеочередной XXVII сессии районного маслихата от 27 сентября 2018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 № 169-VІ внеочередной ХХІ сессии районного маслихата от 25 декабря 2017 года</w:t>
            </w:r>
          </w:p>
        </w:tc>
      </w:tr>
    </w:tbl>
    <w:bookmarkStart w:name="z57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2018 год Коктогайского сельского округа Индерского района</w:t>
      </w:r>
    </w:p>
    <w:bookmarkEnd w:id="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57 653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поступление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поступление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поступление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48 108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48 108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48 108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8"/>
        <w:gridCol w:w="636"/>
        <w:gridCol w:w="1342"/>
        <w:gridCol w:w="1342"/>
        <w:gridCol w:w="5766"/>
        <w:gridCol w:w="222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2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57 653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20 277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20 277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20 277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19 637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19 714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19 714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19 714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19 714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3 343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3 343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3 343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2 693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11 520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11 520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11 520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11 520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2 359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2 359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2 359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4"/>
        <w:gridCol w:w="5"/>
        <w:gridCol w:w="1342"/>
        <w:gridCol w:w="660"/>
        <w:gridCol w:w="1284"/>
        <w:gridCol w:w="854"/>
        <w:gridCol w:w="499"/>
        <w:gridCol w:w="4696"/>
        <w:gridCol w:w="10"/>
        <w:gridCol w:w="1656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6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6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займа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6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№ 218-VI внеочередной XXVII сессии районного маслихата от 27 сентября 2018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 № 169-VІ внеочередной ХХІ сессии районного маслихата от 25 декабря 2017 года</w:t>
            </w:r>
          </w:p>
        </w:tc>
      </w:tr>
    </w:tbl>
    <w:bookmarkStart w:name="z60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2018 год Елтайского сельского округа Индерского района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6"/>
        <w:gridCol w:w="1826"/>
        <w:gridCol w:w="1176"/>
        <w:gridCol w:w="3355"/>
        <w:gridCol w:w="47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І.Доходы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100 189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8 299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5 879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5 508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поступление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7 838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поступление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7 838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поступление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7 838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84 052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84 052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84 052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0"/>
        <w:gridCol w:w="619"/>
        <w:gridCol w:w="1304"/>
        <w:gridCol w:w="1304"/>
        <w:gridCol w:w="5605"/>
        <w:gridCol w:w="250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100 189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28 668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28 668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28 668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21 238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43 756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43 756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43 756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43 756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18 977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18 977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18 977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18 977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2 000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3 039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3 039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3 039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6"/>
        <w:gridCol w:w="1076"/>
        <w:gridCol w:w="1671"/>
        <w:gridCol w:w="1076"/>
        <w:gridCol w:w="1693"/>
        <w:gridCol w:w="4317"/>
        <w:gridCol w:w="13"/>
        <w:gridCol w:w="137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займа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 № 218-VI внеочередной XXVII сессии районного маслихата от 27 сентября 2018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 № 169-VІ внеочередной ХХІ сессии районного маслихата от 25 декабря 2017 года</w:t>
            </w:r>
          </w:p>
        </w:tc>
      </w:tr>
    </w:tbl>
    <w:bookmarkStart w:name="z63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2018 год Есболского сельского округа Индерского района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6"/>
        <w:gridCol w:w="1826"/>
        <w:gridCol w:w="1176"/>
        <w:gridCol w:w="3355"/>
        <w:gridCol w:w="47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І.Доходы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144 339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4 756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3 056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2 852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поступление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14 958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поступление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14 958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поступление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14 958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124 625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124 625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124 625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0"/>
        <w:gridCol w:w="619"/>
        <w:gridCol w:w="1304"/>
        <w:gridCol w:w="1304"/>
        <w:gridCol w:w="5605"/>
        <w:gridCol w:w="250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144 339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50 940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50 740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50 740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27 330 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22 110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54 939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54 939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54 939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54 939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7 682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7 682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7 682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5 445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1 637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21 133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21 133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21 133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21 133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1"/>
        <w:gridCol w:w="5"/>
        <w:gridCol w:w="1321"/>
        <w:gridCol w:w="1321"/>
        <w:gridCol w:w="5"/>
        <w:gridCol w:w="1322"/>
        <w:gridCol w:w="5"/>
        <w:gridCol w:w="5299"/>
        <w:gridCol w:w="10"/>
        <w:gridCol w:w="1691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6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6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займа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6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 № 218-VI внеочередной XXVII сессии районного маслихата от 27 сентября 2018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 № 169-VІ внеочередной ХХІ сессии районного маслихата от 25 декабря 2017 года</w:t>
            </w:r>
          </w:p>
        </w:tc>
      </w:tr>
    </w:tbl>
    <w:bookmarkStart w:name="z66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2018 год поселка Индербор Индерского района</w:t>
      </w:r>
    </w:p>
    <w:bookmarkEnd w:id="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6"/>
        <w:gridCol w:w="1826"/>
        <w:gridCol w:w="1176"/>
        <w:gridCol w:w="3355"/>
        <w:gridCol w:w="47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592 242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51 740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21 740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367 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3 196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18 177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поступление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42 469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поступление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42 469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поступление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42 469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498 033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498 033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498 033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0"/>
        <w:gridCol w:w="619"/>
        <w:gridCol w:w="1304"/>
        <w:gridCol w:w="1304"/>
        <w:gridCol w:w="5605"/>
        <w:gridCol w:w="250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592 242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127 112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127 112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127 112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45 274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44 788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37 050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247 833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247 833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247 833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247 833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16 347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16 347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16 347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16 347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53 659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53 659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53 659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26 923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19 236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122 613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122 613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122 613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122 613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12 190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12 190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12 190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12 190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12 488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12 488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12 488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12 488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1"/>
        <w:gridCol w:w="5"/>
        <w:gridCol w:w="1321"/>
        <w:gridCol w:w="1321"/>
        <w:gridCol w:w="5"/>
        <w:gridCol w:w="1322"/>
        <w:gridCol w:w="5"/>
        <w:gridCol w:w="5299"/>
        <w:gridCol w:w="10"/>
        <w:gridCol w:w="1691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6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6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займа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6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