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24a3" w14:textId="6092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Индерскому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января 2018 года № 178-VI. Зарегистрировано Департаментом юстиции Атырауской области 23 февраля 2018 года № 4067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Индерскому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 ноября 2017 года № 150-VІ "Об утверждении плана по управлению пастбищами и их использованию Индерского района на 2018-2019 годы" (зарегистрировано в реестре государственной регистрации нормативных правовых актов за № 3994, опубликовано 7 декабря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законности, депутатской этики, правоохранения и экологии (Ж. Амантурлин).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Амантурлин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Индерского районного маслихата от 30 января 2018 года № 178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Индерского районного маслихата от 30 января 2018 года № 178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Индерскому району на 2018-2019 годы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Индерскому району на 2018-2019 годы (далее – План) разработан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 173 "Об утверждении Правил рационального использования пастбищ" (зарегистрировано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 3-3/332 "Об утверждении предельно допустимой нормы нагрузки на общую площадь пастбищ" (зарегистрировано в реестре государственной регистрации нормативных правовых актов за № 11064).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пастбищеоборотов,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таблицу об используемых источниках воды для водопоя животных в пастбищах в сельских округах,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таблицу о численности животных в поселке и сельских округах,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Индерском районе расположено 6 сельских округов, 1 поселок, 13 сельских населенных пунктов.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Индерского района 1087596 га, из них пастбищные земли – 980201 га.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349254 га;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61294 га; 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1710 га;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14522 га;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15361 га;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644939 га.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сравнительно теплая, лето жаркое. Среднегодовая температура воздуха в январе – 12,3°С, в июле +25,3°С. Средний годовой размер осадков составляет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200 мм.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 относится к пустынной зоне. Почва глинистая и солончаковая. Растения в основном солянково-полынные.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7 ветеринарных пунктов, 7 пунктов для искусственного осеменения и 7 скотомогильников.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Индерском районе насчитывается 12649 голов крупного рогатого скота, 65641 овец и коз, 2355 лошадей, 1778 верблюдов.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Индерскому району имеются всего 633414 га пастбищных угодий. В черте населенного пункта числится 56712 га пастбищ, в землях запаса имеются 576702 га пастбищных угодий.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в связи с ростом поголовья скота на личных подворях нехватка пастбищных угодий не зарегистрировано.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использованию по Индерскому району на 2018-2019 годы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пастбищеоборотов,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использованию по Индерскому району на 2018-2019 годы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использованию по Индерскому району на 2018-2019 годы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об используемых источниках воды для водопоя животных в пастбищах в сельских округах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149"/>
        <w:gridCol w:w="2481"/>
        <w:gridCol w:w="1395"/>
        <w:gridCol w:w="899"/>
        <w:gridCol w:w="1064"/>
        <w:gridCol w:w="731"/>
        <w:gridCol w:w="731"/>
        <w:gridCol w:w="1150"/>
        <w:gridCol w:w="900"/>
        <w:gridCol w:w="901"/>
      </w:tblGrid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округа, поселок 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Открытые водные ресурсы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(фонтан)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пастбищами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 тво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пастбищами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 тво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пастбищами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Алгабас-Жорык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к пастбищам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Коргантау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к пастбищам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с/о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Багырлай, река Урал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к пастбищам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Токбай и Шойбас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к пастбищам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с/о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Багырлай, река Урал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к пастбищам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Тайшык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к пастбищам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 с/о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Багырлай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к пастбищам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Кызылкабак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к пастбищам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 с/о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к пастбищам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 с/о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Алгабас-Жорык, река Урал, канал Сухой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к пастбищам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с/о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Курайлы Сай, канал Сухой, река Урал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к пастбищам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Индерскому району на 2018-2019 годы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численности животных в поселке и сельских округах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1048"/>
        <w:gridCol w:w="2698"/>
        <w:gridCol w:w="2138"/>
        <w:gridCol w:w="2138"/>
        <w:gridCol w:w="3264"/>
      </w:tblGrid>
      <w:tr>
        <w:trPr>
          <w:trHeight w:val="30" w:hRule="atLeast"/>
        </w:trPr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скота в поселке и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козы,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с/о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с/о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 с/о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27503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 с/о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 с/о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с/о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использованию по Индерскому району на 2018-2019 годы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2460"/>
        <w:gridCol w:w="3530"/>
        <w:gridCol w:w="3531"/>
        <w:gridCol w:w="855"/>
      </w:tblGrid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округа, поселка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с/о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с/о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 с/о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 с/о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 с/о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с/о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