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1c6d" w14:textId="b6e1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местного сообщества сельских округов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22 мая 2018 года № XXV-1. Зарегистрировано Департаментом юстиции Атырауской области 11 июня 2018 года № 4162. Утратило силу решением Кызылкогинского районного маслихата Атырауской области от 14 июня 2022 года № 16-7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14.06.2022 № </w:t>
      </w:r>
      <w:r>
        <w:rPr>
          <w:rFonts w:ascii="Times New Roman"/>
          <w:b w:val="false"/>
          <w:i w:val="false"/>
          <w:color w:val="ff0000"/>
          <w:sz w:val="28"/>
        </w:rPr>
        <w:t>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Миялинского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Уильского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собрания местного сообщества Тасшагильского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собрания местного сообщества Сагизского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собрания местного сообщества Мукурского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А. Алтыбаев) районного маслихата по вопросам соблюдения законодательства, депутатской этики и правовой защиты.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мая 2018 года № ХХV-1 Утвержден решением районного маслихата от 22 мая 2018 года № ХХV-1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Миялинского сельского округа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Миялинского сельского округа (далее –Регламент) разработан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Миялинского сельского округа (далее – сельский округ) и отчета об исполнении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Миялинского сельского округа"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22 мая 2018 года № ХХV-1 Утвержден решением районного маслихата от 22 мая 2018 года № ХХV-1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Уильского сельского округа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Уильского сельского округа (далее –Регламент) разработан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Уилького сельского округа (далее – сельский округ) и отчета об исполнении бюджета;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Уильского сельского округа Кызылкогинского района Атырауской области"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22 мая 2018 года № ХХV-1 Утвержден решением районного маслихата от 22 мая 2018 года № ХХV-1</w:t>
            </w:r>
          </w:p>
        </w:tc>
      </w:tr>
    </w:tbl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Тасшагильского сельского округа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Тасшагильского сельского округа (далее –Регламент) разработан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Тасшагилького сельского округа (далее – сельский округ) и отчета об исполнении бюджета;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Тасшагильского сельского округа Кызылкогинского района Атырауской области" (далее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и заносятся в протокол собрания с указанием места и времени проведения созыва.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81"/>
    <w:bookmarkStart w:name="z19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197"/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22 мая 2018 года № ХХV-1 Утвержден решением районного маслихата от 22 мая 2018 года № ХХV-1</w:t>
            </w:r>
          </w:p>
        </w:tc>
      </w:tr>
    </w:tbl>
    <w:bookmarkStart w:name="z21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Сагизского сельского округа</w:t>
      </w:r>
    </w:p>
    <w:bookmarkEnd w:id="202"/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Сагизского сельского округа (далее –Регламент) разработан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211"/>
    <w:bookmarkStart w:name="z22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Сагизского сельского округа (далее – сельский округ) и отчета об исполнении бюджета;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Сагизского сельского округа Кызылкогинского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45"/>
    <w:bookmarkStart w:name="z25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261"/>
    <w:bookmarkStart w:name="z27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22 мая 2018 года № ХХV-1 Утвержден решением районного маслихата от 22 мая 2018 года № ХХV-1</w:t>
            </w:r>
          </w:p>
        </w:tc>
      </w:tr>
    </w:tbl>
    <w:bookmarkStart w:name="z2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Мукурского сельского округа</w:t>
      </w:r>
    </w:p>
    <w:bookmarkEnd w:id="266"/>
    <w:bookmarkStart w:name="z27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Мукурского сельского округа (далее –регламент) разработан в соответствии с пунктом 3-1 статьи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Регламенте: 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 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 территориальной единицы; 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Кызылкогинского района.</w:t>
      </w:r>
    </w:p>
    <w:bookmarkEnd w:id="275"/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Мукурского сельского округа (далее – сельский округ) и отчета об исполнении бюджета;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Мукурского сельского округа"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Кызылкогинского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собрания и заносятся в протокол собрания с указанием места и времени проведения созыва.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10"/>
    <w:bookmarkStart w:name="z32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до членов собрания в течение пяти рабочих дней.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326"/>
    <w:bookmarkStart w:name="z33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 </w:t>
      </w:r>
    </w:p>
    <w:bookmarkEnd w:id="3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