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7bbb" w14:textId="a0a7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Жылыойского районного маслихата от 11 декабря 2013 года № 17-22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28 июня 2018 года № 21-2. Зарегистрировано Департаментом юстиции Атырауской области 5 июля 2018 года № 4190. Утратило силу решением Жылыойского районного маслихата Атырауской области от 28 сентября 2021 года № 9-6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28.09.2021 № </w:t>
      </w:r>
      <w:r>
        <w:rPr>
          <w:rFonts w:ascii="Times New Roman"/>
          <w:b w:val="false"/>
          <w:i w:val="false"/>
          <w:color w:val="ff0000"/>
          <w:sz w:val="28"/>
        </w:rPr>
        <w:t>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 от 15 мая 2017 года № 142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11 декабря 2013 года № 17-22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(зарегистрированное в реестре государственной регистрации нормативных правовых актов за № 2823, опубликованное в газете "Кен Жылой" от 16 января 2014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строку, порядковый номер 1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21-сессии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Жылыойского районного маслихата от 28 июня 2018 года № 21-2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0344"/>
        <w:gridCol w:w="461"/>
        <w:gridCol w:w="1117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ССР, проходившее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5, 6, 7 и 8 Закона Республики Казахстан от 28 апреля 1995 года №2247 "О льготах и социальной защите участников, инвалидов Великой Отечественной войны и лиц, приравненных к ним"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