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4fc7e" w14:textId="1e4fc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средств защиты растений и норм субсидий на 1 единицу (литр, килограмм, грамм, штук)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26 ноября 2018 года № 303. Зарегистрировано Департаментом юстиции Атырауской области 30 ноября 2018 года № 4277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растений, утвержденных приказом Министра сельского хозяйства Республики Казахстан от 5 мая 2016 года № 204 "Об утверждении Правил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растений" (зарегистрированный в Реестре государственной регистрации нормативных правовых актов № 13717)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субсидируемых видов средств защиты растений и нормы субсидий на 1 единицу (литр, килограмм, грамм, штук)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Атырауской области"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Атырауской области Наутиева А.И.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Атырауской области от "26" ноября 2018 года № 303 Утвержден постановлением акимата Атырауской области от "26" ноября 2018 года № 303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средств защиты растений и нормы субсидий на 1 единицу (литр, килограмм, грамм, штук) на 2018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5559"/>
        <w:gridCol w:w="982"/>
        <w:gridCol w:w="2090"/>
        <w:gridCol w:w="3005"/>
      </w:tblGrid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вещество по группам гербицидов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(литр, килограмм)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стоимость гербицида или аналога, тенге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(килограмм) гербицидов, тенге (35%)</w:t>
            </w:r>
          </w:p>
        </w:tc>
      </w:tr>
      <w:tr>
        <w:trPr>
          <w:trHeight w:val="30" w:hRule="atLeast"/>
        </w:trPr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г/л, ВАЛСАМИН, 72% в.р.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72% в.р.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600 г/л, ЭСТЕТ, к.э.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2 575,0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ГРОЗА, 60% к.э.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2 575,0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901,3</w:t>
            </w:r>
          </w:p>
        </w:tc>
      </w:tr>
      <w:tr>
        <w:trPr>
          <w:trHeight w:val="30" w:hRule="atLeast"/>
        </w:trPr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г/л + флорасулам, 7,4 г/л, ЭФИР ПРЕМИУМ, с.э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с.э.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этилгексилового эфира, 500 г/л: ОКТАПОН ЭКСТРА, к.э.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1 626,0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к.э.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1 626,0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569,1</w:t>
            </w:r>
          </w:p>
        </w:tc>
      </w:tr>
      <w:tr>
        <w:trPr>
          <w:trHeight w:val="30" w:hRule="atLeast"/>
        </w:trPr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г/л: ЭФФЕКТ, к.э.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2 340,0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ЭСКАДРОН, 70 к.э.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малолетучих эфиров, 500 г/л, ЭФИРАМ, к.э.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г/л, БАЗАГРАН, 48% в.р.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3 083,0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1 079,1</w:t>
            </w:r>
          </w:p>
        </w:tc>
      </w:tr>
      <w:tr>
        <w:trPr>
          <w:trHeight w:val="30" w:hRule="atLeast"/>
        </w:trPr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г/л, ГАЛОКС СУПЕР 108, к.э.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ЗЕЛЛЕК СУПЕР, к.э.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2 380,0</w:t>
            </w:r>
          </w:p>
        </w:tc>
      </w:tr>
      <w:tr>
        <w:trPr>
          <w:trHeight w:val="30" w:hRule="atLeast"/>
        </w:trPr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104 г/л: РАМОН СУПЕР, к.э.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к.э.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1 820,0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240 г/л+2,4-Д кислоты, 160 г/л, КЛИНИК 24, в.р.к.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1 247,4</w:t>
            </w:r>
          </w:p>
        </w:tc>
      </w:tr>
      <w:tr>
        <w:trPr>
          <w:trHeight w:val="30" w:hRule="atLeast"/>
        </w:trPr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г/л: БУРАН, 36% в.р.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в.р.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в.р.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577,5</w:t>
            </w:r>
          </w:p>
        </w:tc>
      </w:tr>
      <w:tr>
        <w:trPr>
          <w:trHeight w:val="30" w:hRule="atLeast"/>
        </w:trPr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г/л: РАУНДАП ЭКСТРА, 54% в.р.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в.р.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диметенамид, 720 г/л, ФРОНТЬЕР ОПТИМА, 72% к.э.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6 760,0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г/л, СЕЛЕКТ, к.э.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2 380,0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г/л, ТРЕЛ 300, в.р.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8 840,0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3 094,0</w:t>
            </w:r>
          </w:p>
        </w:tc>
      </w:tr>
      <w:tr>
        <w:trPr>
          <w:trHeight w:val="30" w:hRule="atLeast"/>
        </w:trPr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г/кг: ЛОНТРЕЛ ГРАНД, 75 в.д.г.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ХАКЕР, в.г.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в.д.г.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400 г/л, БУТИЗАН 400 КС, 40% к.c.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5 160,0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г/л, АКЦЕНТ ПРИМА, 96% к.э.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6 278,0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2 197,3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г/л, ЛАЗУРИТ СУПЕР, к.н.э.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12 075,0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4 226,25</w:t>
            </w:r>
          </w:p>
        </w:tc>
      </w:tr>
      <w:tr>
        <w:trPr>
          <w:trHeight w:val="30" w:hRule="atLeast"/>
        </w:trPr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г/л, ЗЕНКОР УЛЬТРА, к.с.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9 286,0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к.с.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9 286,0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3 250,1</w:t>
            </w:r>
          </w:p>
        </w:tc>
      </w:tr>
      <w:tr>
        <w:trPr>
          <w:trHeight w:val="30" w:hRule="atLeast"/>
        </w:trPr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г/л, БАРГУЗИН, 70% в.д.г.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8 900,0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ЛАЗУРИТ, с.п.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8 900,0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РЕНДОР, 70% с.п.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8 900,0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3 115,0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г/кг + тифенсульфурон - метил, 150 г/кг, ДУБЛОН ГОЛД, в.д.г.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112 700,0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39 445,0</w:t>
            </w:r>
          </w:p>
        </w:tc>
      </w:tr>
      <w:tr>
        <w:trPr>
          <w:trHeight w:val="30" w:hRule="atLeast"/>
        </w:trPr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г/л: ГОАЛ 2Е, к.э.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ГОТРИЛ, 24% к.э.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г/л, СТОМП, 33% к.э.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г/л, СТАРТ, 35% к.э.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1 295,0</w:t>
            </w:r>
          </w:p>
        </w:tc>
      </w:tr>
      <w:tr>
        <w:trPr>
          <w:trHeight w:val="30" w:hRule="atLeast"/>
        </w:trPr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г/л: ГЕЗАГАРД 500, с.к.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3 506,0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ГЕЗАМЕТРИН, 50% с.к.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3 506,0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1 227,1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г/л, БОКСЕР, 800 к.э.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5 474,0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1 915,9</w:t>
            </w:r>
          </w:p>
        </w:tc>
      </w:tr>
      <w:tr>
        <w:trPr>
          <w:trHeight w:val="30" w:hRule="atLeast"/>
        </w:trPr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г/кг: КАССИУС, в.р.п.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ТИТУС, 25% с.т.с.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РОМУЛ, в.д.г.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28 000,0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г/кг, ЭСКУДО, в.д.г.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183 540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64 239,0</w:t>
            </w:r>
          </w:p>
        </w:tc>
      </w:tr>
      <w:tr>
        <w:trPr>
          <w:trHeight w:val="30" w:hRule="atLeast"/>
        </w:trPr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г/л: ДУАЛ ГОЛД 960, к.э.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6 900,0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к.э.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6 900,0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2 415,0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г/л, ОРЕОЛ, 12% к.э.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г/л, СТАРАНЕ ПРЕМИУМ 330, к.э.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11 431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г/л, ДЕМЕТРА, к.э.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9 213,0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3 224,6</w:t>
            </w:r>
          </w:p>
        </w:tc>
      </w:tr>
      <w:tr>
        <w:trPr>
          <w:trHeight w:val="30" w:hRule="atLeast"/>
        </w:trPr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г/л, ПАНТЕРА, 4 % к.э.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3 810,0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4 % к.э.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3 810,0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1 333,5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– этил, 60 г/л, ФОРВАРД, мас.к.э.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7 390,0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2 586,5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п - этил, 125 г/л, МИУРА, к.э.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7 069,0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2 474,2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г/л, СТРАТОС УЛЬТРА, 10 % к.э.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1 680,0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Сокращения и условные обозначения: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г/ кг - грамм / килограмм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г/л - грамм / литр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к.н.э. - концентрат наноэмульсии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к.с. - концентрат суспензии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к.э. - концентрат эмульсии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с.т.с - сухая текучая суспензия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мас.к.э. - маслянный концентрат эмульсии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в.д.г. - водно-диспергируемые гранулы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в.р. - водный раствор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в.р.к. - водорастворимый концентрат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в.р.п. - водорастворимый порошок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с.к. - суспензионный концентрат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в.г. - водорастворимые гранулы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с.п. - смачивающийся порошок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с.э. - суспензионная эмульсия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