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931ce2" w14:textId="f931ce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регламентов государственных услуг, оказываемых в сфере семьи и детей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Атырауской области от 17 июля 2018 года № 160. Зарегистрировано Департаментом юстиции Атырауской области 3 августа 2018 года № 4215. Утратило силу постановлением акимата Атырауской области от 25 декабря 2019 года № 304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Атырауской области от 25.12.2019 № </w:t>
      </w:r>
      <w:r>
        <w:rPr>
          <w:rFonts w:ascii="Times New Roman"/>
          <w:b w:val="false"/>
          <w:i w:val="false"/>
          <w:color w:val="ff0000"/>
          <w:sz w:val="28"/>
        </w:rPr>
        <w:t>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 Республики Казахстан от 15 апреля 2013 года "О государственных услугах" и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6 апреля 2016 года "О правовых актах" акимат Атырауской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регламент государственной услуги "Выдача справок по опеке и попечительству"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регламент государственной услуги "Установление опеки или попечительства над ребенком-сиротой (детьми-сиротами) и ребенком (детьми), оставшимся без попечения родителей"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регламент государственной услуги "Выдача справок для распоряжения имуществом несовершеннолетних детей и оформления наследства несовершеннолетним детям"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регламент государственной услуги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регламент государственной услуги "Предоставление бесплатного подвоза к общеобразовательным организациям и обратно домой детям, проживающим в отдаленных сельских пунктах"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регламент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регламент государственной услуги "Назначение выплаты пособия опекунам или попечителям на содержание ребенка-сироты (детей-сирот) и ребенка (детей), оставшегося без попечения родителей"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регламент государственной услуги "Передача ребенка (детей) на патронатное воспитание"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регламент государственной услуги "Назначение выплаты денежных средств на содержание ребенка (детей), переданного патронатным воспитателям"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регламент государственной услуги "Постановка на учет лиц, желающих усыновить детей"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регламент государственной услуги "Назначение единовременной денежной выплаты в связи с усыновлением ребенка-сироты и (или) ребенка, оставшегося без попечения родителей"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регламент государственной услуги "Передача ребенка (детей) на воспитание в приемную семью и назначение выплаты денежных средств на их содержание"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постановления акимата Атырауской области от 2 октября 2015 года №308 </w:t>
      </w:r>
      <w:r>
        <w:rPr>
          <w:rFonts w:ascii="Times New Roman"/>
          <w:b w:val="false"/>
          <w:i w:val="false"/>
          <w:color w:val="000000"/>
          <w:sz w:val="28"/>
        </w:rPr>
        <w:t>"Об утверждении регламентов государственных услуг, оказываемых в сфере семьи и детей"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(зарегистрированное в Реестре государственной регистрации нормативных правовых актов №3335, опубликованное 28 ноября 2015 года в газете "Прикаспийская коммуна") и от 11 августа 2016 года №181 </w:t>
      </w:r>
      <w:r>
        <w:rPr>
          <w:rFonts w:ascii="Times New Roman"/>
          <w:b w:val="false"/>
          <w:i w:val="false"/>
          <w:color w:val="000000"/>
          <w:sz w:val="28"/>
        </w:rPr>
        <w:t>"О внесении изменений в постановление акимата Атырауской области от 2 октября 2015 года № 308 "Об утверждении регламентов государственных услуг, оказываемых в сфере семьи и детей"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(зарегистрированное в Реестре государственной регистрации нормативных правовых актов №3599, опубликованное 21 сентября 2016 года в газете "Прикаспийская коммуна").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Атырауской области Сайлауову Н.С.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Акима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Ногаев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24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"Выдача справок по опеке и попечительству"</w:t>
      </w:r>
    </w:p>
    <w:bookmarkEnd w:id="17"/>
    <w:bookmarkStart w:name="z2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справок по опеке и попечительству" (далее - государственная услуга) оказывается местными исполнительными органами города Атырау и районов (далее - услугодатель).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некоммерческое акционерное общество "Государственная корпорация "Правительство для граждан" (далее – Государственная корпорация);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 www.egov.kz (далее – портал).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электронная (полностью автоматизированная) и (или) бумажная.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справка об опеке и попечительстве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"Выдача справок по опеке и попечительству",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 либо мотивированный ответ об отказе в оказании государственной услуги в случаях и по основаниям, предусмотренным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– электронная и (или) бумажная.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в "личный кабинет"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bookmarkEnd w:id="27"/>
    <w:bookmarkStart w:name="z3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или заявление в форме электронного документа, подписанное ЭЦП услугополучателя.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из Государственной корпорации и направляет руководителю услугодателя в течение 15 (пятнадцати) минут;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1 (одного) рабочего дня;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направляет через курьера в Государственную корпорацию в течение 1 (одного) рабочего дня.</w:t>
      </w:r>
    </w:p>
    <w:bookmarkEnd w:id="35"/>
    <w:bookmarkStart w:name="z43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"Выдача справок по опеке и попечительству"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41"/>
    <w:bookmarkStart w:name="z49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Пошаговые действия и решения по оказанию государственной услуги (диаграмма №1 функционального взаимодействия при оказании государственной услуги через Государственную корпорацию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Государственную корпорацию: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подает необходимые документы работнику Государственной корпорации в операционном зале в порядке "электронной" очереди в течение 2 (двух) минут;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Государственной корпорации выдает услугополучателю расписку о приеме соответствующих документов.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услугополучателем неполного пакета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работник Государственной корпорации отказывает в приеме заявления и выдает расписку об отказе в приеме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ввод работником Государственной корпорации в Автоматизированное рабочее место Интегрированной информационной системы Государственной корпорации (далее – АРМ ИИС Государственной корпорации) логина и пароля (процесс авторизации) для оказания государственной услуги (в течении 3 (трех) минут);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процесс 2 – выбор работником Государственной корпорации государственной услуги и вывод на экран формы запроса для оказания государственной услуги и ввод работником Государственной корпорации данных услугополучателя, а также данных по доверенности представителя услугополучателя (в течении 4 (четырех) минут);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3 – направление запроса через шлюз "электронного правительства" (далее – ШЭП) в Национальный реестр индивидуальных идентификационных номеров (далее – НР ИИН) о данных услугополучателя, а также в Единую нотариальную информационную систему (далее - ЕНИС) – о данных доверенности представителя услугополучателя (в течении 3 (трех) минут);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условие 1 – проверка наличия данных услугополучателя в НР ИИН, данных доверенности в ЕНИС (в течении 3 (трех) минут);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процесс 4 – формирование сообщения о невозможности получения данных в связи с отсутствием данных услугополучателя в НР ИИН, данных доверенности в ЕНИС (в течении 3 (трех) минут);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5 - направление электронного документа (запроса услугополучателя) удостоверенного (подписанного) ЭЦП работника Государственной корпорации через ШЭП в Автоматизированное рабочее место шлюза "электронного правительства" (в течении 3 (трех) минут);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6 – получение от услугодателя результата государственной услуги (в течении 3 (трех) минут);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процесс 7 – выдача услугополучателю результата государственной услуги (в течении 3 (трех) минут). Государственная корпорация обеспечивает хранение результата в течение одного месяца, после чего передает их услугодателю для дальнейшего хранения.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Пошаговые действия и решения по оказанию государственной услуги (диаграмма №2 функционального взаимодействия при оказании государственной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портал: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 на портале с помощью индивидуального идентификационного номера (далее – ИИН) и бизнес-идентификационного номера (далее – БИН), а также пароля (осуществляется для незарегистрированных услугополучателей на портале);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услугополучателем ИИН/БИН и пароля (процесс авторизации) на портале для получения государственной услуги;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портале подлинности данных о зарегистрированном услугополучателе через ИИН/БИН и пароль;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порталом сообщения об отказе в авторизации в связи с имеющимися нарушениями в данных услугополучателя;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процесс 3 – выбор услугополучателем государственной услуги,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 и ИИН/БИН указанным в регистрационном свидетельстве ЭЦП);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услуге в связи с не подтверждением подлинности ЭЦП услугополучателя;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5 – направление электронного документа (запроса услугополучателя), удостоверенного (подписанного) ЭЦП услугополучателя через ШЭП в Автоматизированное рабочее место регионального шлюза "электронного правительства" (далее – АРМ РШЭП) для обработки запроса услугодателем;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условие 3 – проверка услугодателем соответствия приложенных услугополучателем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основаниям для оказания государственной услуги;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6 – формирование сообщения об отказе в запрашиваемой услуге в связи с имеющимися нарушениями в документах услугополучателя;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7 – получение услугополучателем результата государственной услуги (уведомление в форме электронного документа), сформированного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"Выдача справок по опеке и попечительству"</w:t>
            </w:r>
          </w:p>
        </w:tc>
      </w:tr>
    </w:tbl>
    <w:bookmarkStart w:name="z75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8"/>
    <w:p>
      <w:pPr>
        <w:spacing w:after="0"/>
        <w:ind w:left="0"/>
        <w:jc w:val="both"/>
      </w:pPr>
      <w:r>
        <w:drawing>
          <wp:inline distT="0" distB="0" distL="0" distR="0">
            <wp:extent cx="7327900" cy="398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39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"Выдача справок по опеке и попечительству"</w:t>
            </w:r>
          </w:p>
        </w:tc>
      </w:tr>
    </w:tbl>
    <w:bookmarkStart w:name="z78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справок по опеке и попечительству"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0"/>
    <w:p>
      <w:pPr>
        <w:spacing w:after="0"/>
        <w:ind w:left="0"/>
        <w:jc w:val="both"/>
      </w:pPr>
      <w:r>
        <w:drawing>
          <wp:inline distT="0" distB="0" distL="0" distR="0">
            <wp:extent cx="7810500" cy="817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1"/>
    <w:p>
      <w:pPr>
        <w:spacing w:after="0"/>
        <w:ind w:left="0"/>
        <w:jc w:val="both"/>
      </w:pPr>
      <w:r>
        <w:drawing>
          <wp:inline distT="0" distB="0" distL="0" distR="0">
            <wp:extent cx="7162800" cy="200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 услуги "Выдача справок по опеке и попечительству"</w:t>
            </w:r>
          </w:p>
        </w:tc>
      </w:tr>
    </w:tbl>
    <w:bookmarkStart w:name="z82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Диаграмма№1 функциональных взаимодействии информационных систем, задействованных в оказании государственной услуги через Государственную корпорацию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3"/>
    <w:p>
      <w:pPr>
        <w:spacing w:after="0"/>
        <w:ind w:left="0"/>
        <w:jc w:val="both"/>
      </w:pPr>
      <w:r>
        <w:drawing>
          <wp:inline distT="0" distB="0" distL="0" distR="0">
            <wp:extent cx="7810500" cy="344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№2 порядка использования информационных систем в процессе оказания государственной услуги через портал 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"/>
    <w:p>
      <w:pPr>
        <w:spacing w:after="0"/>
        <w:ind w:left="0"/>
        <w:jc w:val="both"/>
      </w:pPr>
      <w:r>
        <w:drawing>
          <wp:inline distT="0" distB="0" distL="0" distR="0">
            <wp:extent cx="7810500" cy="346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"/>
    <w:p>
      <w:pPr>
        <w:spacing w:after="0"/>
        <w:ind w:left="0"/>
        <w:jc w:val="both"/>
      </w:pPr>
      <w:r>
        <w:drawing>
          <wp:inline distT="0" distB="0" distL="0" distR="0">
            <wp:extent cx="6883400" cy="508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90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"Установление опеки или попечительства над ребенком-сиротой (детьми-сиротами) и ребенком (детьми), оставшимся без попечения родителей"</w:t>
      </w:r>
    </w:p>
    <w:bookmarkEnd w:id="78"/>
    <w:bookmarkStart w:name="z91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"Установление опеки или попечительства над ребенком-сиротой (детьми-сиротами) и ребенком (детьми), оставшимся без попечения родителей" (далее - государственная услуга) оказывается местными исполнительными органами города Атырау и районов (далее - услугодатель).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некоммерческое акционерное общество "Государственная корпорация "Правительство для граждан" (далее – Государственная корпорация);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 www.egov.kz (далее – портал).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электронная (частично автоматизированная) и (или) бумажная.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постановление акимата города Атырау и района об установлении опеки или попечительства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"Установление опеки или попечительства над ребенком-сиротой (детьми-сиротами) и ребенком (детьми), оставшимся без попечения родителей",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 либо мотивированный ответ об отказе в оказании государственной услуги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– электронная и (или) бумажная.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уполномоченного лица услугодателя</w:t>
      </w:r>
    </w:p>
    <w:bookmarkEnd w:id="88"/>
    <w:bookmarkStart w:name="z101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или заявление в форме электронного документа, подписанное ЭЦП услугополучателя.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из Государственной корпорации и направляет руководителю услугодателя в течение 15 (пятнадцати) минут;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28 (двадцати восьми) календарных дней;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направляет через курьера в Государственную корпорацию в течение 1 (одного) календарного дня.</w:t>
      </w:r>
    </w:p>
    <w:bookmarkEnd w:id="96"/>
    <w:bookmarkStart w:name="z109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97"/>
    <w:bookmarkStart w:name="z11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98"/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100"/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101"/>
    <w:bookmarkStart w:name="z11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"Установление опеки или попечительства над ребенком-сиротой (детьми-сиротами) и ребенком (детьми), оставшимся без попечения родителей"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102"/>
    <w:bookmarkStart w:name="z115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103"/>
    <w:bookmarkStart w:name="z11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Пошаговые действия и решения по оказанию государственной услуги (диаграмма №1 функционального взаимодействия при оказании государственной услуги через Государственную корпорацию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Государственную корпорацию: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подает необходимые документы работнику Государственной корпорации в операционном зале в порядке "электронной" очереди в течение 2 (двух) минут;</w:t>
      </w:r>
    </w:p>
    <w:bookmarkEnd w:id="105"/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Государственной корпорации выдает услугополучателю расписку о приеме соответствующих документов.</w:t>
      </w:r>
    </w:p>
    <w:bookmarkEnd w:id="106"/>
    <w:bookmarkStart w:name="z11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представления услугополучателем неполного пакета документов, согласно перечню, предусмотренному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работник Государственной корпорации отказывает в приеме заявления и выдает расписку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Стандарту;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ввод работником Государственной корпорации в Автоматизированное рабочее место Интегрированной информационной системы Государственной корпорации (далее – АРМ ИИС Государственной корпорации) логина и пароля (процесс авторизации) для оказания государственной услуги (в течении 3 (трех) минут);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процесс 2 – выбор работником Государственной корпорации государственной услуги и вывод на экран формы запроса для оказания государственной услуги и ввод работником Государственной корпорации данных услугополучателя, а также данных по доверенности представителя услугополучателя (в течении 4 (четырех) минут);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3 – направление запроса через шлюз "электронного правительства" (далее – ШЭП) в Национальный реестр индивидуальных идентификационных номеров (далее – НР ИИН) о данных услугополучателя, а также в Единую нотариальную информационную систему (далее - ЕНИС) – о данных доверенности представителя услугополучателя (в течении 3 (трех) минут);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условие 1 – проверка наличия данных услугополучателя в НР ИИН, данных доверенности в ЕНИС (в течении 3 (трех) минут);</w:t>
      </w:r>
    </w:p>
    <w:bookmarkEnd w:id="111"/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процесс 4 – формирование сообщения о невозможности получения данных в связи с отсутствием данных услугополучателя в НР ИИН, данных доверенности в ЕНИС (в течении 3 (трех) минут);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5 - направление электронного документа (запроса услугополучателя) удостоверенного (подписанного) ЭЦП работника Государственной корпорации через ШЭП в Автоматизированное рабочее место шлюза "электронного правительства" (в течении 3 (трех) минут);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6 – получение от услугодателя результата государственной услуги (в течении 3 (трех) минут);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процесс 7 – выдача услугополучателю результата государственной услуги (в течении 3 (трех) минут). Государственная корпорация обеспечивает хранение результата в течение одного месяца, после чего передает их услугодателю для дальнейшего хранения.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Пошаговые действия и решения по оказанию государственной услуги (диаграмма №2 функционального взаимодействия при оказании государственной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портал: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 на портале с помощью индивидуального идентификационного номера (далее – ИИН) и бизнес-идентификационного номера (далее – БИН), а также пароля (осуществляется для незарегистрированных услугополучателей на портале);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услугополучателем ИИН/БИН и пароля (процесс авторизации) на портале для получения государственной услуги;</w:t>
      </w:r>
    </w:p>
    <w:bookmarkEnd w:id="118"/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портале подлинности данных о зарегистрированном услугополучателе через ИИН/БИН и пароль;</w:t>
      </w:r>
    </w:p>
    <w:bookmarkEnd w:id="119"/>
    <w:bookmarkStart w:name="z13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порталом сообщения об отказе в авторизации в связи с имеющимися нарушениями в данных услугополучателя;</w:t>
      </w:r>
    </w:p>
    <w:bookmarkEnd w:id="120"/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процесс 3 – выбор услугополучателем государственной услуги,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 и ИИН/БИН указанным в регистрационном свидетельстве ЭЦП);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услуге в связи с не подтверждением подлинности ЭЦП услугополучателя;</w:t>
      </w:r>
    </w:p>
    <w:bookmarkEnd w:id="123"/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5 – направление электронного документа (запроса услугополучателя), удостоверенного (подписанного) ЭЦП услугополучателя через ШЭП в Автоматизированное рабочее место регионального шлюза "электронного правительства" (далее – АРМ РШЭП) для обработки запроса услугодателем;</w:t>
      </w:r>
    </w:p>
    <w:bookmarkEnd w:id="124"/>
    <w:bookmarkStart w:name="z1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условие 3 – проверка услугодателем соответствия приложенных услугополучателем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основаниям для оказания государственной услуги;</w:t>
      </w:r>
    </w:p>
    <w:bookmarkEnd w:id="125"/>
    <w:bookmarkStart w:name="z1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6 – формирование сообщения об отказе в запрашиваемой услуге в связи с имеющимися нарушениями в документах услугополучателя;</w:t>
      </w:r>
    </w:p>
    <w:bookmarkEnd w:id="126"/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7 – получение услугополучателем результата государственной услуги (уведомление в форме электронного документа), сформированного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1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"Установление опеки или попечительства над ребенком-сиротой (детьми-сиротами) и ребенком (детьми), оставшимся без попечения родителей"</w:t>
            </w:r>
          </w:p>
        </w:tc>
      </w:tr>
    </w:tbl>
    <w:bookmarkStart w:name="z141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128"/>
    <w:bookmarkStart w:name="z14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9"/>
    <w:p>
      <w:pPr>
        <w:spacing w:after="0"/>
        <w:ind w:left="0"/>
        <w:jc w:val="both"/>
      </w:pPr>
      <w:r>
        <w:drawing>
          <wp:inline distT="0" distB="0" distL="0" distR="0">
            <wp:extent cx="7327900" cy="400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"Установление опеки или попечительства над ребенком-сиротой (детьми-сиротами) и ребенком (детьми), оставшимся без попечения родителей"</w:t>
            </w:r>
          </w:p>
        </w:tc>
      </w:tr>
    </w:tbl>
    <w:bookmarkStart w:name="z144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"Установление опеки или попечительства над ребенком-сиротой (детьми-сиротами) и ребенком (детьми), оставшимся без попечения родителей"</w:t>
      </w:r>
    </w:p>
    <w:bookmarkEnd w:id="130"/>
    <w:bookmarkStart w:name="z14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1"/>
    <w:p>
      <w:pPr>
        <w:spacing w:after="0"/>
        <w:ind w:left="0"/>
        <w:jc w:val="both"/>
      </w:pPr>
      <w:r>
        <w:drawing>
          <wp:inline distT="0" distB="0" distL="0" distR="0">
            <wp:extent cx="7810500" cy="825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2"/>
    <w:p>
      <w:pPr>
        <w:spacing w:after="0"/>
        <w:ind w:left="0"/>
        <w:jc w:val="both"/>
      </w:pPr>
      <w:r>
        <w:drawing>
          <wp:inline distT="0" distB="0" distL="0" distR="0">
            <wp:extent cx="7124700" cy="205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 услуги "Установление опеки или попечительства над ребенком-сиротой (детьми-сиротами) и ребенком (детьми), оставшимся без попечения родителей"</w:t>
            </w:r>
          </w:p>
        </w:tc>
      </w:tr>
    </w:tbl>
    <w:bookmarkStart w:name="z148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Диаграмма№1 функциональных взаимодействии информационных систем, задействованных в оказании государственной услуги через Государственную корпорацию</w:t>
      </w:r>
    </w:p>
    <w:bookmarkEnd w:id="133"/>
    <w:bookmarkStart w:name="z14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4"/>
    <w:p>
      <w:pPr>
        <w:spacing w:after="0"/>
        <w:ind w:left="0"/>
        <w:jc w:val="both"/>
      </w:pPr>
      <w:r>
        <w:drawing>
          <wp:inline distT="0" distB="0" distL="0" distR="0">
            <wp:extent cx="7810500" cy="342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№2 порядка использования информационных систем в процессе оказания государственной услуги через портал</w:t>
      </w:r>
    </w:p>
    <w:bookmarkEnd w:id="135"/>
    <w:bookmarkStart w:name="z15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6"/>
    <w:p>
      <w:pPr>
        <w:spacing w:after="0"/>
        <w:ind w:left="0"/>
        <w:jc w:val="both"/>
      </w:pPr>
      <w:r>
        <w:drawing>
          <wp:inline distT="0" distB="0" distL="0" distR="0">
            <wp:extent cx="7810500" cy="347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37"/>
    <w:bookmarkStart w:name="z15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8"/>
    <w:p>
      <w:pPr>
        <w:spacing w:after="0"/>
        <w:ind w:left="0"/>
        <w:jc w:val="both"/>
      </w:pPr>
      <w:r>
        <w:drawing>
          <wp:inline distT="0" distB="0" distL="0" distR="0">
            <wp:extent cx="6845300" cy="504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156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"Выдача справок для распоряжения имуществом несовершеннолетних детей и оформления наследства несовершеннолетним детям"</w:t>
      </w:r>
    </w:p>
    <w:bookmarkEnd w:id="139"/>
    <w:bookmarkStart w:name="z157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40"/>
    <w:bookmarkStart w:name="z15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справок для распоряжения имуществом несовершеннолетних детей и оформления наследства несовершеннолетним детям" (далее - государственная услуга) оказывается местными исполнительными органами города Атырау и районов (далее - услугодатель).</w:t>
      </w:r>
    </w:p>
    <w:bookmarkEnd w:id="141"/>
    <w:bookmarkStart w:name="z15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142"/>
    <w:bookmarkStart w:name="z16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некоммерческое акционерное общество "Государственная корпорация "Правительство для граждан" (далее – Государственная корпорация);</w:t>
      </w:r>
    </w:p>
    <w:bookmarkEnd w:id="143"/>
    <w:bookmarkStart w:name="z16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 www.egov.kz (далее – портал).</w:t>
      </w:r>
    </w:p>
    <w:bookmarkEnd w:id="144"/>
    <w:bookmarkStart w:name="z16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электронная (частично автоматизированная) и (или) бумажная.</w:t>
      </w:r>
    </w:p>
    <w:bookmarkEnd w:id="145"/>
    <w:bookmarkStart w:name="z16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 оказания государственной услуги:</w:t>
      </w:r>
    </w:p>
    <w:bookmarkEnd w:id="146"/>
    <w:bookmarkStart w:name="z16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справка для распоряжения имуществом, принадлежащим по праву наследования несовершеннолетним детям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"Выдача справок для распоряжения имуществом несовершеннолетних детей и оформления наследства несовершеннолетним детям",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Стандарт);</w:t>
      </w:r>
    </w:p>
    <w:bookmarkEnd w:id="147"/>
    <w:bookmarkStart w:name="z16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справка в органы внутренних дел для распоряжения имуществом несовершеннолетних детей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Стандарту;</w:t>
      </w:r>
    </w:p>
    <w:bookmarkEnd w:id="148"/>
    <w:bookmarkStart w:name="z16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справка для распоряжения имуществом, принадлежащим на праве собственности несовершеннолетним детям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либо мотивированный ответ об отказе в оказании государственной услуги в случаях и по основаниям, предусмотренным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149"/>
    <w:bookmarkStart w:name="z16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– электронная и (или) бумажная.</w:t>
      </w:r>
    </w:p>
    <w:bookmarkEnd w:id="150"/>
    <w:bookmarkStart w:name="z16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</w:r>
    </w:p>
    <w:bookmarkEnd w:id="151"/>
    <w:bookmarkStart w:name="z16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bookmarkEnd w:id="152"/>
    <w:bookmarkStart w:name="z170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153"/>
    <w:bookmarkStart w:name="z17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или заявление в форме электронного документа, подписанное ЭЦП услугополучателя.</w:t>
      </w:r>
    </w:p>
    <w:bookmarkEnd w:id="154"/>
    <w:bookmarkStart w:name="z17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155"/>
    <w:bookmarkStart w:name="z17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из Государственной корпорации и направляет руководителю услугодателя в течение 15 (пятнадцати) минут;</w:t>
      </w:r>
    </w:p>
    <w:bookmarkEnd w:id="156"/>
    <w:bookmarkStart w:name="z17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157"/>
    <w:bookmarkStart w:name="z17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3 (трех) рабочих дня;</w:t>
      </w:r>
    </w:p>
    <w:bookmarkEnd w:id="158"/>
    <w:bookmarkStart w:name="z17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159"/>
    <w:bookmarkStart w:name="z17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направляет через курьера в Государственную корпорацию в течение 1 (одного) рабочего дня.</w:t>
      </w:r>
    </w:p>
    <w:bookmarkEnd w:id="160"/>
    <w:bookmarkStart w:name="z178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161"/>
    <w:bookmarkStart w:name="z17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162"/>
    <w:bookmarkStart w:name="z18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163"/>
    <w:bookmarkStart w:name="z18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164"/>
    <w:bookmarkStart w:name="z18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165"/>
    <w:bookmarkStart w:name="z18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"Выдача справок для распоряжения имуществом несовершеннолетних детей и оформления наследства несовершеннолетним детям"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166"/>
    <w:bookmarkStart w:name="z184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167"/>
    <w:bookmarkStart w:name="z18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Пошаговые действия и решения по оказанию государственной услуги (диаграмма №1 функционального взаимодействия при оказании государственной услуги через Государственную корпорацию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Государственную корпорацию:</w:t>
      </w:r>
    </w:p>
    <w:bookmarkEnd w:id="168"/>
    <w:bookmarkStart w:name="z18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подает необходимые документы работнику Государственной корпорации в операционном зале в порядке "электронной" очереди в течение 2 (двух) минут;</w:t>
      </w:r>
    </w:p>
    <w:bookmarkEnd w:id="169"/>
    <w:bookmarkStart w:name="z18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Государственной корпорации выдает услугополучателю расписку о приеме соответствующих документов.</w:t>
      </w:r>
    </w:p>
    <w:bookmarkEnd w:id="170"/>
    <w:bookmarkStart w:name="z18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услугополучателем неполного пакета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работник Государственной корпорации отказывает в приеме заявления и выдает расписку об отказе в приеме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Стандарту;</w:t>
      </w:r>
    </w:p>
    <w:bookmarkEnd w:id="171"/>
    <w:bookmarkStart w:name="z18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ввод работником Государственной корпорации в Автоматизированное рабочее место Интегрированной информационной системы Государственной корпорации (далее – АРМ ИИС Государственной корпорации) логина и пароля (процесс авторизации) для оказания государственной услуги (в течении 3 (трех) минут);</w:t>
      </w:r>
    </w:p>
    <w:bookmarkEnd w:id="172"/>
    <w:bookmarkStart w:name="z19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процесс 2 – выбор работником Государственной корпорации государственной услуги и вывод на экран формы запроса для оказания государственной услуги и ввод работником Государственной корпорации данных услугополучателя, а также данных по доверенности представителя услугополучателя (в течении 4 (четырех) минут);</w:t>
      </w:r>
    </w:p>
    <w:bookmarkEnd w:id="173"/>
    <w:bookmarkStart w:name="z19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3 – направление запроса через шлюз "электронного правительства" (далее – ШЭП) в Национальный реестр индивидуальных идентификационных номеров (далее – НР ИИН) о данных услугополучателя, а также в Единую нотариальную информационную систему (далее - ЕНИС) – о данных доверенности представителя услугополучателя (в течении 3 (трех) минут);</w:t>
      </w:r>
    </w:p>
    <w:bookmarkEnd w:id="174"/>
    <w:bookmarkStart w:name="z19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условие 1 – проверка наличия данных услугополучателя в НР ИИН, данных доверенности в ЕНИС (в течении 3 (трех) минут);</w:t>
      </w:r>
    </w:p>
    <w:bookmarkEnd w:id="175"/>
    <w:bookmarkStart w:name="z19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процесс 4 – формирование сообщения о невозможности получения данных в связи с отсутствием данных услугополучателя в НР ИИН, данных доверенности в ЕНИС (в течении 3 (трех) минут);</w:t>
      </w:r>
    </w:p>
    <w:bookmarkEnd w:id="176"/>
    <w:bookmarkStart w:name="z19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5 - направление электронного документа (запроса услугополучателя) удостоверенного (подписанного) ЭЦП работника Государственной корпорации через ШЭП в Автоматизированное рабочее место шлюза "электронного правительства" (в течении 3 (трех) минут);</w:t>
      </w:r>
    </w:p>
    <w:bookmarkEnd w:id="177"/>
    <w:bookmarkStart w:name="z19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6 – получение от услугодателя результата государственной услуги (в течении 3 (трех) минут);</w:t>
      </w:r>
    </w:p>
    <w:bookmarkEnd w:id="178"/>
    <w:bookmarkStart w:name="z19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процесс 7 – выдача услугополучателю результата государственной услуги (в течении 3 (трех) минут). Государственная корпорация обеспечивает хранение результата в течение одного месяца, после чего передает их услугодателю для дальнейшего хранения.</w:t>
      </w:r>
    </w:p>
    <w:bookmarkEnd w:id="179"/>
    <w:bookmarkStart w:name="z19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Пошаговые действия и решения по оказанию государственной услуги (диаграмма №2 функционального взаимодействия при оказании государственной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портал:</w:t>
      </w:r>
    </w:p>
    <w:bookmarkEnd w:id="180"/>
    <w:bookmarkStart w:name="z19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 на портале с помощью индивидуального идентификационного номера (далее – ИИН) и бизнес-идентификационного номера (далее – БИН), а также пароля (осуществляется для незарегистрированных услугополучателей на портале);</w:t>
      </w:r>
    </w:p>
    <w:bookmarkEnd w:id="181"/>
    <w:bookmarkStart w:name="z19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услугополучателем ИИН/БИН и пароля (процесс авторизации) на портале для получения государственной услуги;</w:t>
      </w:r>
    </w:p>
    <w:bookmarkEnd w:id="182"/>
    <w:bookmarkStart w:name="z20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портале подлинности данных о зарегистрированном услугополучателе через ИИН/БИН и пароль;</w:t>
      </w:r>
    </w:p>
    <w:bookmarkEnd w:id="183"/>
    <w:bookmarkStart w:name="z20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порталом сообщения об отказе в авторизации в связи с имеющимися нарушениями в данных услугополучателя;</w:t>
      </w:r>
    </w:p>
    <w:bookmarkEnd w:id="184"/>
    <w:bookmarkStart w:name="z20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процесс 3 – выбор услугополучателем государственной услуги,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</w:p>
    <w:bookmarkEnd w:id="185"/>
    <w:bookmarkStart w:name="z20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 и ИИН/БИН указанным в регистрационном свидетельстве ЭЦП);</w:t>
      </w:r>
    </w:p>
    <w:bookmarkEnd w:id="186"/>
    <w:bookmarkStart w:name="z20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услуге в связи с не подтверждением подлинности ЭЦП услугополучателя;</w:t>
      </w:r>
    </w:p>
    <w:bookmarkEnd w:id="187"/>
    <w:bookmarkStart w:name="z20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5 – направление электронного документа (запроса услугополучателя), удостоверенного (подписанного) ЭЦП услугополучателя через ШЭП в Автоматизированное рабочее место регионального шлюза "электронного правительства" (далее – АРМ РШЭП) для обработки запроса услугодателем;</w:t>
      </w:r>
    </w:p>
    <w:bookmarkEnd w:id="188"/>
    <w:bookmarkStart w:name="z20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условие 3 – проверка услугодателем соответствия приложенных услугополучателем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основаниям для оказания государственной услуги;</w:t>
      </w:r>
    </w:p>
    <w:bookmarkEnd w:id="189"/>
    <w:bookmarkStart w:name="z20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6 – формирование сообщения об отказе в запрашиваемой услуге в связи с имеющимися нарушениями в документах услугополучателя;</w:t>
      </w:r>
    </w:p>
    <w:bookmarkEnd w:id="190"/>
    <w:bookmarkStart w:name="z20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7 – получение услугополучателем результата государственной услуги (уведомление в форме электронного документа), сформированного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1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"Выдача справок для распоряжения имуществом несовершеннолетних детей и оформления наследства несовершеннолетним детям"</w:t>
            </w:r>
          </w:p>
        </w:tc>
      </w:tr>
    </w:tbl>
    <w:bookmarkStart w:name="z210" w:id="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192"/>
    <w:bookmarkStart w:name="z21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3"/>
    <w:p>
      <w:pPr>
        <w:spacing w:after="0"/>
        <w:ind w:left="0"/>
        <w:jc w:val="both"/>
      </w:pPr>
      <w:r>
        <w:drawing>
          <wp:inline distT="0" distB="0" distL="0" distR="0">
            <wp:extent cx="7315200" cy="398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39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"Выдача справок для распоряжения имуществом несовершеннолетних детей и оформления наследства несовершеннолетним детям"</w:t>
            </w:r>
          </w:p>
        </w:tc>
      </w:tr>
    </w:tbl>
    <w:bookmarkStart w:name="z213" w:id="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справок для распоряжения имуществом несовершеннолетних детей и оформления наследства несовершеннолетним детям"</w:t>
      </w:r>
    </w:p>
    <w:bookmarkEnd w:id="194"/>
    <w:bookmarkStart w:name="z21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5"/>
    <w:p>
      <w:pPr>
        <w:spacing w:after="0"/>
        <w:ind w:left="0"/>
        <w:jc w:val="both"/>
      </w:pPr>
      <w:r>
        <w:drawing>
          <wp:inline distT="0" distB="0" distL="0" distR="0">
            <wp:extent cx="7810500" cy="8229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6"/>
    <w:p>
      <w:pPr>
        <w:spacing w:after="0"/>
        <w:ind w:left="0"/>
        <w:jc w:val="both"/>
      </w:pPr>
      <w:r>
        <w:drawing>
          <wp:inline distT="0" distB="0" distL="0" distR="0">
            <wp:extent cx="7124700" cy="201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 услуги "Выдача справок для распоряжения имуществом несовершеннолетних детей и оформления наследства несовершеннолетним детям"</w:t>
            </w:r>
          </w:p>
        </w:tc>
      </w:tr>
    </w:tbl>
    <w:bookmarkStart w:name="z217" w:id="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Диаграмма№1 функциональных взаимодействии информационных систем, задействованных в оказании государственной услуги через Государственную корпорацию</w:t>
      </w:r>
    </w:p>
    <w:bookmarkEnd w:id="197"/>
    <w:bookmarkStart w:name="z21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8"/>
    <w:p>
      <w:pPr>
        <w:spacing w:after="0"/>
        <w:ind w:left="0"/>
        <w:jc w:val="both"/>
      </w:pPr>
      <w:r>
        <w:drawing>
          <wp:inline distT="0" distB="0" distL="0" distR="0">
            <wp:extent cx="7810500" cy="344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" w:id="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№2 порядка использования информационных систем в процессе оказания государственной услуги через портал</w:t>
      </w:r>
    </w:p>
    <w:bookmarkEnd w:id="199"/>
    <w:bookmarkStart w:name="z22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0"/>
    <w:p>
      <w:pPr>
        <w:spacing w:after="0"/>
        <w:ind w:left="0"/>
        <w:jc w:val="both"/>
      </w:pPr>
      <w:r>
        <w:drawing>
          <wp:inline distT="0" distB="0" distL="0" distR="0">
            <wp:extent cx="7810500" cy="347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01"/>
    <w:bookmarkStart w:name="z22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2"/>
    <w:p>
      <w:pPr>
        <w:spacing w:after="0"/>
        <w:ind w:left="0"/>
        <w:jc w:val="both"/>
      </w:pPr>
      <w:r>
        <w:drawing>
          <wp:inline distT="0" distB="0" distL="0" distR="0">
            <wp:extent cx="6858000" cy="506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225" w:id="2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</w:t>
      </w:r>
    </w:p>
    <w:bookmarkEnd w:id="203"/>
    <w:bookmarkStart w:name="z226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04"/>
    <w:bookmarkStart w:name="z227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 (далее - государственная услуга) оказывается местными исполнительными органами города Атырау и районов (далее - услугодатель).</w:t>
      </w:r>
    </w:p>
    <w:bookmarkEnd w:id="205"/>
    <w:bookmarkStart w:name="z228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206"/>
    <w:bookmarkStart w:name="z229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некоммерческое акционерное общество "Государственная корпорация "Правительство для граждан" (далее – Государственная корпорация);</w:t>
      </w:r>
    </w:p>
    <w:bookmarkEnd w:id="207"/>
    <w:bookmarkStart w:name="z230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 www.egov.kz (далее – портал).</w:t>
      </w:r>
    </w:p>
    <w:bookmarkEnd w:id="208"/>
    <w:bookmarkStart w:name="z231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электронная (частично автоматизированная) и (или) бумажная.</w:t>
      </w:r>
    </w:p>
    <w:bookmarkEnd w:id="209"/>
    <w:bookmarkStart w:name="z232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справка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210"/>
    <w:bookmarkStart w:name="z233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– электронная (частично автоматизированная) и (или) бумажная.</w:t>
      </w:r>
    </w:p>
    <w:bookmarkEnd w:id="211"/>
    <w:bookmarkStart w:name="z234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</w:r>
    </w:p>
    <w:bookmarkEnd w:id="212"/>
    <w:bookmarkStart w:name="z235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в "личный кабинет"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bookmarkEnd w:id="213"/>
    <w:bookmarkStart w:name="z236" w:id="2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214"/>
    <w:bookmarkStart w:name="z237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или заявление в форме электронного документа, подписанное ЭЦП услугополучателя.</w:t>
      </w:r>
    </w:p>
    <w:bookmarkEnd w:id="215"/>
    <w:bookmarkStart w:name="z238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216"/>
    <w:bookmarkStart w:name="z239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из Государственной корпорации и направляет руководителю услугодателя в течение 15 (пятнадцати) минут;</w:t>
      </w:r>
    </w:p>
    <w:bookmarkEnd w:id="217"/>
    <w:bookmarkStart w:name="z240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218"/>
    <w:bookmarkStart w:name="z241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3 (трех) рабочих дня;</w:t>
      </w:r>
    </w:p>
    <w:bookmarkEnd w:id="219"/>
    <w:bookmarkStart w:name="z242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220"/>
    <w:bookmarkStart w:name="z243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направляет через курьера в Государственную корпорацию в течение 1 (одного) рабочего дня.</w:t>
      </w:r>
    </w:p>
    <w:bookmarkEnd w:id="221"/>
    <w:bookmarkStart w:name="z244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222"/>
    <w:bookmarkStart w:name="z245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223"/>
    <w:bookmarkStart w:name="z246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224"/>
    <w:bookmarkStart w:name="z24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225"/>
    <w:bookmarkStart w:name="z248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226"/>
    <w:bookmarkStart w:name="z249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227"/>
    <w:bookmarkStart w:name="z250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228"/>
    <w:bookmarkStart w:name="z251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Пошаговые действия и решения по оказанию государственной услуги (диаграмма №1 функционального взаимодействия при оказании государственной услуги через Государственную корпорацию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Государственную корпорацию:</w:t>
      </w:r>
    </w:p>
    <w:bookmarkEnd w:id="229"/>
    <w:bookmarkStart w:name="z252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подает необходимые документы работнику Государственной корпорации в операционном зале в порядке "электронной" очереди в течение 2 (двух) минут;</w:t>
      </w:r>
    </w:p>
    <w:bookmarkEnd w:id="230"/>
    <w:bookmarkStart w:name="z253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Государственной корпорации выдает услугополучателю расписку о приеме соответствующих документов.</w:t>
      </w:r>
    </w:p>
    <w:bookmarkEnd w:id="231"/>
    <w:bookmarkStart w:name="z254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услугополучателем неполного пакета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работник Государственной корпорации отказывает в приеме заявления и выдает расписку об отказе в приеме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Стандарту;</w:t>
      </w:r>
    </w:p>
    <w:bookmarkEnd w:id="232"/>
    <w:bookmarkStart w:name="z255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ввод работником Государственной корпорации в Автоматизированное рабочее место Интегрированной информационной системы Государственной корпорации (далее – АРМ ИИС Государственной корпорации) логина и пароля (процесс авторизации) для оказания государственной услуги (в течении 3 (трех) минут);</w:t>
      </w:r>
    </w:p>
    <w:bookmarkEnd w:id="233"/>
    <w:bookmarkStart w:name="z256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процесс 2 – выбор работником Государственной корпорации государственной услуги и вывод на экран формы запроса для оказания государственной услуги и ввод работником Государственной корпорации данных услугополучателя, а также данных по доверенности представителя услугополучателя (в течении 4 (четырех) минут);</w:t>
      </w:r>
    </w:p>
    <w:bookmarkEnd w:id="234"/>
    <w:bookmarkStart w:name="z257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3 – направление запроса через шлюз "электронного правительства" (далее – ШЭП) в Национальный реестр индивидуальных идентификационных номеров (далее – НР ИИН) о данных услугополучателя, а также в Единую нотариальную информационную систему (далее - ЕНИС) – о данных доверенности представителя услугополучателя (в течении 3 (трех) минут);</w:t>
      </w:r>
    </w:p>
    <w:bookmarkEnd w:id="235"/>
    <w:bookmarkStart w:name="z258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условие 1 – проверка наличия данных услугополучателя в НР ИИН, данных доверенности в ЕНИС (в течении 3 (трех) минут);</w:t>
      </w:r>
    </w:p>
    <w:bookmarkEnd w:id="236"/>
    <w:bookmarkStart w:name="z259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процесс 4 – формирование сообщения о невозможности получения данных в связи с отсутствием данных услугополучателя в НР ИИН, данных доверенности в ЕНИС (в течении 3 (трех) минут);</w:t>
      </w:r>
    </w:p>
    <w:bookmarkEnd w:id="237"/>
    <w:bookmarkStart w:name="z260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5 - направление электронного документа (запроса услугополучателя) удостоверенного (подписанного) ЭЦП работника Государственной корпорации через ШЭП в Автоматизированное рабочее место шлюза "электронного правительства" (в течении 3 (трех) минут);</w:t>
      </w:r>
    </w:p>
    <w:bookmarkEnd w:id="238"/>
    <w:bookmarkStart w:name="z261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6 – получение от услугодателя результата государственной услуги (в течении 3 (трех) минут);</w:t>
      </w:r>
    </w:p>
    <w:bookmarkEnd w:id="239"/>
    <w:bookmarkStart w:name="z262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процесс 7 – выдача услугополучателю результата государственной услуги (в течении 3 (трех) минут). Государственная корпорация обеспечивает хранение результата в течение одного месяца, после чего передает их услугодателю для дальнейшего хранения.</w:t>
      </w:r>
    </w:p>
    <w:bookmarkEnd w:id="240"/>
    <w:bookmarkStart w:name="z263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Пошаговые действия и решения по оказанию государственной услуги (диаграмма №2 функционального взаимодействия при оказании государственной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портал:</w:t>
      </w:r>
    </w:p>
    <w:bookmarkEnd w:id="241"/>
    <w:bookmarkStart w:name="z264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 на портале с помощью индивидуального идентификационного номера (далее – ИИН) и бизнес-идентификационного номера (далее – БИН), а также пароля (осуществляется для незарегистрированных услугополучателей на портале);</w:t>
      </w:r>
    </w:p>
    <w:bookmarkEnd w:id="242"/>
    <w:bookmarkStart w:name="z265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услугополучателем ИИН/БИН и пароля (процесс авторизации) на портале для получения государственной услуги;</w:t>
      </w:r>
    </w:p>
    <w:bookmarkEnd w:id="243"/>
    <w:bookmarkStart w:name="z266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портале подлинности данных о зарегистрированном услугополучателе через ИИН/БИН и пароль;</w:t>
      </w:r>
    </w:p>
    <w:bookmarkEnd w:id="244"/>
    <w:bookmarkStart w:name="z267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порталом сообщения об отказе в авторизации в связи с имеющимися нарушениями в данных услугополучателя;</w:t>
      </w:r>
    </w:p>
    <w:bookmarkEnd w:id="245"/>
    <w:bookmarkStart w:name="z268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процесс 3 – выбор услугополучателем государственной услуги,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</w:p>
    <w:bookmarkEnd w:id="246"/>
    <w:bookmarkStart w:name="z269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 и ИИН/БИН указанным в регистрационном свидетельстве ЭЦП);</w:t>
      </w:r>
    </w:p>
    <w:bookmarkEnd w:id="247"/>
    <w:bookmarkStart w:name="z270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услуге в связи с не подтверждением подлинности ЭЦП услугополучателя;</w:t>
      </w:r>
    </w:p>
    <w:bookmarkEnd w:id="248"/>
    <w:bookmarkStart w:name="z271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5 – направление электронного документа (запроса услугополучателя), удостоверенного (подписанного) ЭЦП услугополучателя через ШЭП в Автоматизированное рабочее место регионального шлюза "электронного правительства" (далее – АРМ РШЭП) для обработки запроса услугодателем;</w:t>
      </w:r>
    </w:p>
    <w:bookmarkEnd w:id="249"/>
    <w:bookmarkStart w:name="z272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условие 3 – проверка услугодателем соответствия приложенных услугополучателем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основаниям для оказания государственной услуги;</w:t>
      </w:r>
    </w:p>
    <w:bookmarkEnd w:id="250"/>
    <w:bookmarkStart w:name="z273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6 – формирование сообщения об отказе в запрашиваемой услуге в связи с имеющимися нарушениями в документах услугополучателя;</w:t>
      </w:r>
    </w:p>
    <w:bookmarkEnd w:id="251"/>
    <w:bookmarkStart w:name="z274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7 – получение услугополучателем результата государственной услуги (уведомление в форме электронного документа), сформированного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2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</w:t>
            </w:r>
          </w:p>
        </w:tc>
      </w:tr>
    </w:tbl>
    <w:bookmarkStart w:name="z276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253"/>
    <w:bookmarkStart w:name="z27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4"/>
    <w:p>
      <w:pPr>
        <w:spacing w:after="0"/>
        <w:ind w:left="0"/>
        <w:jc w:val="both"/>
      </w:pPr>
      <w:r>
        <w:drawing>
          <wp:inline distT="0" distB="0" distL="0" distR="0">
            <wp:extent cx="7315200" cy="400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</w:t>
            </w:r>
          </w:p>
        </w:tc>
      </w:tr>
    </w:tbl>
    <w:bookmarkStart w:name="z279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</w:t>
      </w:r>
    </w:p>
    <w:bookmarkEnd w:id="255"/>
    <w:bookmarkStart w:name="z280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6"/>
    <w:p>
      <w:pPr>
        <w:spacing w:after="0"/>
        <w:ind w:left="0"/>
        <w:jc w:val="both"/>
      </w:pPr>
      <w:r>
        <w:drawing>
          <wp:inline distT="0" distB="0" distL="0" distR="0">
            <wp:extent cx="7810500" cy="742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1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7"/>
    <w:p>
      <w:pPr>
        <w:spacing w:after="0"/>
        <w:ind w:left="0"/>
        <w:jc w:val="both"/>
      </w:pPr>
      <w:r>
        <w:drawing>
          <wp:inline distT="0" distB="0" distL="0" distR="0">
            <wp:extent cx="7124700" cy="203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 услуги "Выдача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детям"</w:t>
            </w:r>
          </w:p>
        </w:tc>
      </w:tr>
    </w:tbl>
    <w:bookmarkStart w:name="z283" w:id="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Диаграмма№1 функциональных взаимодействии информационных систем, задействованных в оказании государственной услуги через Государственную корпорацию</w:t>
      </w:r>
    </w:p>
    <w:bookmarkEnd w:id="258"/>
    <w:bookmarkStart w:name="z28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9"/>
    <w:p>
      <w:pPr>
        <w:spacing w:after="0"/>
        <w:ind w:left="0"/>
        <w:jc w:val="both"/>
      </w:pPr>
      <w:r>
        <w:drawing>
          <wp:inline distT="0" distB="0" distL="0" distR="0">
            <wp:extent cx="7810500" cy="344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5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№2 порядка использования информационных систем в процессе оказания государственной услуги через портал</w:t>
      </w:r>
    </w:p>
    <w:bookmarkEnd w:id="260"/>
    <w:bookmarkStart w:name="z28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1"/>
    <w:p>
      <w:pPr>
        <w:spacing w:after="0"/>
        <w:ind w:left="0"/>
        <w:jc w:val="both"/>
      </w:pPr>
      <w:r>
        <w:drawing>
          <wp:inline distT="0" distB="0" distL="0" distR="0">
            <wp:extent cx="7810500" cy="347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62"/>
    <w:bookmarkStart w:name="z28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3"/>
    <w:p>
      <w:pPr>
        <w:spacing w:after="0"/>
        <w:ind w:left="0"/>
        <w:jc w:val="both"/>
      </w:pPr>
      <w:r>
        <w:drawing>
          <wp:inline distT="0" distB="0" distL="0" distR="0">
            <wp:extent cx="6845300" cy="505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505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291" w:id="2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"Предоставление бесплатного подвоза к общеобразовательным организациям и обратно домой детям, проживающим в отдаленных сельских пунктах"</w:t>
      </w:r>
    </w:p>
    <w:bookmarkEnd w:id="264"/>
    <w:bookmarkStart w:name="z292" w:id="2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65"/>
    <w:bookmarkStart w:name="z29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"Предоставление бесплатного подвоза к общеобразовательным организациям и обратно домой детям, проживающим в отдаленных сельских пунктах" (далее - государственная услуга) оказывается акимом поселка, села, сельского округа (далее - услугодатель).</w:t>
      </w:r>
    </w:p>
    <w:bookmarkEnd w:id="266"/>
    <w:bookmarkStart w:name="z29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267"/>
    <w:bookmarkStart w:name="z29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канцелярию услугодателя;</w:t>
      </w:r>
    </w:p>
    <w:bookmarkEnd w:id="268"/>
    <w:bookmarkStart w:name="z29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bookmarkEnd w:id="269"/>
    <w:bookmarkStart w:name="z29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бумажная.</w:t>
      </w:r>
    </w:p>
    <w:bookmarkEnd w:id="270"/>
    <w:bookmarkStart w:name="z29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справка о предоставлении бесплатного подвоза к общеобразовательной организации образования и обратно домой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"Предоставление бесплатного подвоза к общеобразовательным организациям и обратно домой детям, проживающим в отдаленных сельских пунктах",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271"/>
    <w:bookmarkStart w:name="z299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– бумажная</w:t>
      </w:r>
    </w:p>
    <w:bookmarkEnd w:id="272"/>
    <w:bookmarkStart w:name="z300" w:id="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273"/>
    <w:bookmarkStart w:name="z301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.</w:t>
      </w:r>
    </w:p>
    <w:bookmarkEnd w:id="274"/>
    <w:bookmarkStart w:name="z302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275"/>
    <w:bookmarkStart w:name="z303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 направляет руководителю услугодателя в течение 15 (пятнадцати) минут.</w:t>
      </w:r>
    </w:p>
    <w:bookmarkEnd w:id="276"/>
    <w:bookmarkStart w:name="z30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услугополучателем неполного пакета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(или) документов с истекшим сроком действия отказывает в приеме заявления;</w:t>
      </w:r>
    </w:p>
    <w:bookmarkEnd w:id="277"/>
    <w:bookmarkStart w:name="z30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278"/>
    <w:bookmarkStart w:name="z30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3 (трех) рабочих дня;</w:t>
      </w:r>
    </w:p>
    <w:bookmarkEnd w:id="279"/>
    <w:bookmarkStart w:name="z307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280"/>
    <w:bookmarkStart w:name="z30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выдает услугополучателю или направляет через курьера в Государственную корпорацию в течение 1 (одного) рабочего дня.</w:t>
      </w:r>
    </w:p>
    <w:bookmarkEnd w:id="281"/>
    <w:bookmarkStart w:name="z309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282"/>
    <w:bookmarkStart w:name="z310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283"/>
    <w:bookmarkStart w:name="z311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284"/>
    <w:bookmarkStart w:name="z31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285"/>
    <w:bookmarkStart w:name="z31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286"/>
    <w:bookmarkStart w:name="z31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"Предоставление бесплатного подвоза к общеобразовательным организациям и обратно домой детям, проживающим в отдаленных сельских пунктах"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287"/>
    <w:bookmarkStart w:name="z315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288"/>
    <w:bookmarkStart w:name="z316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Пошаговые действия и решения по оказанию государственной услуги (диаграмма функционального взаимодействия при оказании государственной услуги через Государственную корпорацию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Государственную корпорацию:</w:t>
      </w:r>
    </w:p>
    <w:bookmarkEnd w:id="289"/>
    <w:bookmarkStart w:name="z31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подает необходимые документы работнику Государственной корпорации в операционном зале в порядке "электронной" очереди в течение 2 (двух) минут;</w:t>
      </w:r>
    </w:p>
    <w:bookmarkEnd w:id="290"/>
    <w:bookmarkStart w:name="z318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Государственной корпорации выдает услугополучателю расписку о приеме соответствующих документов.</w:t>
      </w:r>
    </w:p>
    <w:bookmarkEnd w:id="291"/>
    <w:bookmarkStart w:name="z319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услугополучателем неполного пакета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работник Государственной корпорации отказывает в приеме заявления и выдает расписку об отказе в приеме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Стандарту;</w:t>
      </w:r>
    </w:p>
    <w:bookmarkEnd w:id="292"/>
    <w:bookmarkStart w:name="z320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ввод работником Государственной корпорации в Автоматизированное рабочее место Интегрированной информационной системы Государственной корпорации (далее – АРМ ИИС Государственной корпорации) логина и пароля (процесс авторизации) для оказания государственной услуги (в течении 3 (трех) минут);</w:t>
      </w:r>
    </w:p>
    <w:bookmarkEnd w:id="293"/>
    <w:bookmarkStart w:name="z321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процесс 2 – выбор работником Государственной корпорации государственной услуги и вывод на экран формы запроса для оказания государственной услуги и ввод работником Государственной корпорации данных услугополучателя, а также данных по доверенности представителя услугополучателя (в течении 4 (четырех) минут);</w:t>
      </w:r>
    </w:p>
    <w:bookmarkEnd w:id="294"/>
    <w:bookmarkStart w:name="z322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3 – направление запроса через шлюз "электронного правительства" (далее – ШЭП) в Национальный реестр индивидуальных идентификационных номеров (далее – НР ИИН) о данных услугополучателя, а также в Единую нотариальную информационную систему (далее - ЕНИС) – о данных доверенности представителя услугополучателя (в течении 3 (трех) минут);</w:t>
      </w:r>
    </w:p>
    <w:bookmarkEnd w:id="295"/>
    <w:bookmarkStart w:name="z323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условие 1 – проверка наличия данных услугополучателя в НР ИИН, данных доверенности в ЕНИС (в течении 3 (трех) минут);</w:t>
      </w:r>
    </w:p>
    <w:bookmarkEnd w:id="296"/>
    <w:bookmarkStart w:name="z324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процесс 4 – формирование сообщения о невозможности получения данных в связи с отсутствием данных услугополучателя в НР ИИН, данных доверенности в ЕНИС (в течении 3 (трех) минут);</w:t>
      </w:r>
    </w:p>
    <w:bookmarkEnd w:id="297"/>
    <w:bookmarkStart w:name="z325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5 - направление электронного документа (запроса услугополучателя) удостоверенного (подписанного) ЭЦП работника Государственной корпорации через ШЭП в Автоматизированное рабочее место шлюза "электронного правительства" (в течении 3 (трех) минут);</w:t>
      </w:r>
    </w:p>
    <w:bookmarkEnd w:id="298"/>
    <w:bookmarkStart w:name="z326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6 – получение от услугодателя результата государственной услуги (в течении 3 (трех) минут);</w:t>
      </w:r>
    </w:p>
    <w:bookmarkEnd w:id="299"/>
    <w:bookmarkStart w:name="z327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процесс 7 – выдача услугополучателю результата государственной услуги (в течении 3 (трех) минут). Государственная корпорация обеспечивает хранение результата в течение одного месяца, после чего передает их услугодателю для дальнейшего хранения.</w:t>
      </w:r>
    </w:p>
    <w:bookmarkEnd w:id="3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"Предоставление бесплатного подвоза к общеобразовательным организациям и обратно домой детям, проживающим в отдаленных сельских пунктах"</w:t>
            </w:r>
          </w:p>
        </w:tc>
      </w:tr>
    </w:tbl>
    <w:bookmarkStart w:name="z329" w:id="3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301"/>
    <w:bookmarkStart w:name="z33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2"/>
    <w:p>
      <w:pPr>
        <w:spacing w:after="0"/>
        <w:ind w:left="0"/>
        <w:jc w:val="both"/>
      </w:pPr>
      <w:r>
        <w:drawing>
          <wp:inline distT="0" distB="0" distL="0" distR="0">
            <wp:extent cx="7569200" cy="400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"Предоставление бесплатного подвоза к общеобразовательным организациям и обратно домой детям, проживающим в отдаленных сельских пунктах"</w:t>
            </w:r>
          </w:p>
        </w:tc>
      </w:tr>
    </w:tbl>
    <w:bookmarkStart w:name="z332" w:id="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"Предоставление бесплатного подвоза к общеобразовательным организациям и обратно домой детям, проживающим в отдаленных сельских пунктах"</w:t>
      </w:r>
    </w:p>
    <w:bookmarkEnd w:id="303"/>
    <w:bookmarkStart w:name="z333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4"/>
    <w:p>
      <w:pPr>
        <w:spacing w:after="0"/>
        <w:ind w:left="0"/>
        <w:jc w:val="both"/>
      </w:pPr>
      <w:r>
        <w:drawing>
          <wp:inline distT="0" distB="0" distL="0" distR="0">
            <wp:extent cx="7810500" cy="748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8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4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5"/>
    <w:p>
      <w:pPr>
        <w:spacing w:after="0"/>
        <w:ind w:left="0"/>
        <w:jc w:val="both"/>
      </w:pPr>
      <w:r>
        <w:drawing>
          <wp:inline distT="0" distB="0" distL="0" distR="0">
            <wp:extent cx="7124700" cy="237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 услуги "Предоставление бесплатного подвоза к общеобразовательным организациям и обратно домой детям, проживающим в отдаленных сельских пунктах"</w:t>
            </w:r>
          </w:p>
        </w:tc>
      </w:tr>
    </w:tbl>
    <w:bookmarkStart w:name="z336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функциональных взаимодействии информационных систем, задействованных в оказании государственной услуги через Государственную корпорацию</w:t>
      </w:r>
    </w:p>
    <w:bookmarkEnd w:id="306"/>
    <w:bookmarkStart w:name="z337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7"/>
    <w:p>
      <w:pPr>
        <w:spacing w:after="0"/>
        <w:ind w:left="0"/>
        <w:jc w:val="both"/>
      </w:pPr>
      <w:r>
        <w:drawing>
          <wp:inline distT="0" distB="0" distL="0" distR="0">
            <wp:extent cx="7810500" cy="341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8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обозначения:</w:t>
      </w:r>
    </w:p>
    <w:bookmarkEnd w:id="308"/>
    <w:bookmarkStart w:name="z339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9"/>
    <w:p>
      <w:pPr>
        <w:spacing w:after="0"/>
        <w:ind w:left="0"/>
        <w:jc w:val="both"/>
      </w:pPr>
      <w:r>
        <w:drawing>
          <wp:inline distT="0" distB="0" distL="0" distR="0">
            <wp:extent cx="6870700" cy="505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505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342" w:id="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</w:p>
    <w:bookmarkEnd w:id="310"/>
    <w:bookmarkStart w:name="z343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311"/>
    <w:bookmarkStart w:name="z344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"Предоставление бесплатного и льготного питания отдельным категориям обучающихся и воспитанников в общеобразовательных школах" (далее - государственная услуга) оказывается организациями образования, местными исполнительными органами города Атырау и районов (далее - услугодатель).</w:t>
      </w:r>
    </w:p>
    <w:bookmarkEnd w:id="312"/>
    <w:bookmarkStart w:name="z345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313"/>
    <w:bookmarkStart w:name="z346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канцелярию услугодателя;</w:t>
      </w:r>
    </w:p>
    <w:bookmarkEnd w:id="314"/>
    <w:bookmarkStart w:name="z347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 www.egov.kz (далее – портал).</w:t>
      </w:r>
    </w:p>
    <w:bookmarkEnd w:id="315"/>
    <w:bookmarkStart w:name="z348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электронная (частично автоматизированная) и (или) бумажная.</w:t>
      </w:r>
    </w:p>
    <w:bookmarkEnd w:id="316"/>
    <w:bookmarkStart w:name="z349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справка о предоставлении бесплатного и льготного питания в общеобразовательной школе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 либо мотивированный ответ об отказе в оказании государственной услуги в случаях и по основаниям, предусмотренным в </w:t>
      </w:r>
      <w:r>
        <w:rPr>
          <w:rFonts w:ascii="Times New Roman"/>
          <w:b w:val="false"/>
          <w:i w:val="false"/>
          <w:color w:val="000000"/>
          <w:sz w:val="28"/>
        </w:rPr>
        <w:t>пункте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317"/>
    <w:bookmarkStart w:name="z350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– электронная и (или) бумажная.</w:t>
      </w:r>
    </w:p>
    <w:bookmarkEnd w:id="318"/>
    <w:bookmarkStart w:name="z351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</w:r>
    </w:p>
    <w:bookmarkEnd w:id="319"/>
    <w:bookmarkStart w:name="z352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bookmarkEnd w:id="320"/>
    <w:bookmarkStart w:name="z353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321"/>
    <w:bookmarkStart w:name="z354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Стандарту или заявление в форме электронного документа, подписанное ЭЦП услугополучателя.</w:t>
      </w:r>
    </w:p>
    <w:bookmarkEnd w:id="322"/>
    <w:bookmarkStart w:name="z355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323"/>
    <w:bookmarkStart w:name="z356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 направляет руководителю услугодателя в течение 15 (пятнадцати) минут.</w:t>
      </w:r>
    </w:p>
    <w:bookmarkEnd w:id="324"/>
    <w:bookmarkStart w:name="z357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услугополучателем неполного пакета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(или) документов с истекшим сроком действия отказывает в приеме заявления;</w:t>
      </w:r>
    </w:p>
    <w:bookmarkEnd w:id="325"/>
    <w:bookmarkStart w:name="z358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326"/>
    <w:bookmarkStart w:name="z359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3 (трех) рабочих дня;</w:t>
      </w:r>
    </w:p>
    <w:bookmarkEnd w:id="327"/>
    <w:bookmarkStart w:name="z360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328"/>
    <w:bookmarkStart w:name="z361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выдает услугополучателю в течение 1 (одного) рабочего дня.</w:t>
      </w:r>
    </w:p>
    <w:bookmarkEnd w:id="329"/>
    <w:bookmarkStart w:name="z362" w:id="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330"/>
    <w:bookmarkStart w:name="z363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331"/>
    <w:bookmarkStart w:name="z364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332"/>
    <w:bookmarkStart w:name="z365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333"/>
    <w:bookmarkStart w:name="z366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334"/>
    <w:bookmarkStart w:name="z367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335"/>
    <w:bookmarkStart w:name="z368" w:id="3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336"/>
    <w:bookmarkStart w:name="z369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Пошаговые действия и решения по оказанию государственной услуги (диаграмма функционального взаимодействия при оказании государственной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портал:</w:t>
      </w:r>
    </w:p>
    <w:bookmarkEnd w:id="337"/>
    <w:bookmarkStart w:name="z370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 на портале с помощью индивидуального идентификационного номера (далее – ИИН) и бизнес-идентификационного номера (далее – БИН), а также пароля (осуществляется для незарегистрированных услугополучателей на портале);</w:t>
      </w:r>
    </w:p>
    <w:bookmarkEnd w:id="338"/>
    <w:bookmarkStart w:name="z371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услугополучателем ИИН/БИН и пароля (процесс авторизации) на портале для получения государственной услуги;</w:t>
      </w:r>
    </w:p>
    <w:bookmarkEnd w:id="339"/>
    <w:bookmarkStart w:name="z372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портале подлинности данных о зарегистрированном услугополучателе через ИИН/БИН и пароль;</w:t>
      </w:r>
    </w:p>
    <w:bookmarkEnd w:id="340"/>
    <w:bookmarkStart w:name="z373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порталом сообщения об отказе в авторизации в связи с имеющимися нарушениями в данных услугополучателя;</w:t>
      </w:r>
    </w:p>
    <w:bookmarkEnd w:id="341"/>
    <w:bookmarkStart w:name="z374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процесс 3 – выбор услугополучателем государственной услуги,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</w:p>
    <w:bookmarkEnd w:id="342"/>
    <w:bookmarkStart w:name="z375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 и ИИН/БИН указанным в регистрационном свидетельстве ЭЦП);</w:t>
      </w:r>
    </w:p>
    <w:bookmarkEnd w:id="343"/>
    <w:bookmarkStart w:name="z376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услуге в связи с не подтверждением подлинности ЭЦП услугополучателя;</w:t>
      </w:r>
    </w:p>
    <w:bookmarkEnd w:id="344"/>
    <w:bookmarkStart w:name="z377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5 – направление электронного документа (запроса услугополучателя), удостоверенного (подписанного) ЭЦП услугополучателя через ШЭП в Автоматизированное рабочее место регионального шлюза "электронного правительства" (далее – АРМ РШЭП) для обработки запроса услугодателем;</w:t>
      </w:r>
    </w:p>
    <w:bookmarkEnd w:id="345"/>
    <w:bookmarkStart w:name="z378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условие 3 – проверка услугодателем соответствия приложенных услугополучателем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основаниям для оказания государственной услуги;</w:t>
      </w:r>
    </w:p>
    <w:bookmarkEnd w:id="346"/>
    <w:bookmarkStart w:name="z379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6 – формирование сообщения об отказе в запрашиваемой услуге в связи с имеющимися нарушениями в документах услугополучателя;</w:t>
      </w:r>
    </w:p>
    <w:bookmarkEnd w:id="347"/>
    <w:bookmarkStart w:name="z380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7 – получение услугополучателем результата государственной услуги (уведомление в форме электронного документа), сформированного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3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      </w:r>
          </w:p>
        </w:tc>
      </w:tr>
    </w:tbl>
    <w:bookmarkStart w:name="z382" w:id="3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349"/>
    <w:bookmarkStart w:name="z383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0"/>
    <w:p>
      <w:pPr>
        <w:spacing w:after="0"/>
        <w:ind w:left="0"/>
        <w:jc w:val="both"/>
      </w:pPr>
      <w:r>
        <w:drawing>
          <wp:inline distT="0" distB="0" distL="0" distR="0">
            <wp:extent cx="7569200" cy="400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      </w:r>
          </w:p>
        </w:tc>
      </w:tr>
    </w:tbl>
    <w:bookmarkStart w:name="z385" w:id="3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</w:p>
    <w:bookmarkEnd w:id="351"/>
    <w:bookmarkStart w:name="z386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2"/>
    <w:p>
      <w:pPr>
        <w:spacing w:after="0"/>
        <w:ind w:left="0"/>
        <w:jc w:val="both"/>
      </w:pPr>
      <w:r>
        <w:drawing>
          <wp:inline distT="0" distB="0" distL="0" distR="0">
            <wp:extent cx="7810500" cy="741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7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3"/>
    <w:p>
      <w:pPr>
        <w:spacing w:after="0"/>
        <w:ind w:left="0"/>
        <w:jc w:val="both"/>
      </w:pPr>
      <w:r>
        <w:drawing>
          <wp:inline distT="0" distB="0" distL="0" distR="0">
            <wp:extent cx="6565900" cy="238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56590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      </w:r>
          </w:p>
        </w:tc>
      </w:tr>
    </w:tbl>
    <w:bookmarkStart w:name="z389" w:id="3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порядка использования информационных систем в процессе оказания государственной услуги через портал</w:t>
      </w:r>
    </w:p>
    <w:bookmarkEnd w:id="354"/>
    <w:bookmarkStart w:name="z390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5"/>
    <w:p>
      <w:pPr>
        <w:spacing w:after="0"/>
        <w:ind w:left="0"/>
        <w:jc w:val="both"/>
      </w:pPr>
      <w:r>
        <w:drawing>
          <wp:inline distT="0" distB="0" distL="0" distR="0">
            <wp:extent cx="7810500" cy="346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1" w:id="3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обозначения:</w:t>
      </w:r>
    </w:p>
    <w:bookmarkEnd w:id="356"/>
    <w:bookmarkStart w:name="z392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7"/>
    <w:p>
      <w:pPr>
        <w:spacing w:after="0"/>
        <w:ind w:left="0"/>
        <w:jc w:val="both"/>
      </w:pPr>
      <w:r>
        <w:drawing>
          <wp:inline distT="0" distB="0" distL="0" distR="0">
            <wp:extent cx="6870700" cy="506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395" w:id="3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"Назначение выплаты пособия опекунам или попечителям на содержание ребенка-сироты (детей-сирот) и ребенка (детей), оставшегося без попечения родителей"</w:t>
      </w:r>
    </w:p>
    <w:bookmarkEnd w:id="358"/>
    <w:bookmarkStart w:name="z396" w:id="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359"/>
    <w:bookmarkStart w:name="z397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"Назначение выплаты пособия опекунам или попечителям на содержание ребенка-сироты (детей-сирот) и ребенка (детей), оставшегося без попечения родителей" (далее - государственная услуга) оказывается местными исполнительными органами города Атырау и районов (далее - услугодатель).</w:t>
      </w:r>
    </w:p>
    <w:bookmarkEnd w:id="360"/>
    <w:bookmarkStart w:name="z398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361"/>
    <w:bookmarkStart w:name="z399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некоммерческое акционерное общество "Государственная корпорация "Правительство для граждан" (далее – Государственная корпорация);</w:t>
      </w:r>
    </w:p>
    <w:bookmarkEnd w:id="362"/>
    <w:bookmarkStart w:name="z400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 www.egov.kz (далее – портал).</w:t>
      </w:r>
    </w:p>
    <w:bookmarkEnd w:id="363"/>
    <w:bookmarkStart w:name="z401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электронная (частично автоматизированная) и (или) бумажная.</w:t>
      </w:r>
    </w:p>
    <w:bookmarkEnd w:id="364"/>
    <w:bookmarkStart w:name="z402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решение о назначении пособия опекунам или попечителям на содержание ребенка-сироты (детей–сирот) и ребенка (детей), оставшегося без попечения родителей,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"Назначение выплаты пособия опекунам или попечителям на содержание ребенка-сироты (детей-сирот) и ребенка (детей), оставшегося без попечения родителей",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365"/>
    <w:bookmarkStart w:name="z403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- электронная и (или) бумажная.</w:t>
      </w:r>
    </w:p>
    <w:bookmarkEnd w:id="366"/>
    <w:bookmarkStart w:name="z404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</w:r>
    </w:p>
    <w:bookmarkEnd w:id="367"/>
    <w:bookmarkStart w:name="z405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услугополучателю в "личный кабинет" в форме электронного документа, подписанного электронной цифровой подписью (далее – ЭЦП) уполномоченного лица услугодателя.</w:t>
      </w:r>
    </w:p>
    <w:bookmarkEnd w:id="368"/>
    <w:bookmarkStart w:name="z406" w:id="3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369"/>
    <w:bookmarkStart w:name="z407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или заявление в форме электронного документа, подписанное ЭЦП услугополучателя.</w:t>
      </w:r>
    </w:p>
    <w:bookmarkEnd w:id="370"/>
    <w:bookmarkStart w:name="z408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371"/>
    <w:bookmarkStart w:name="z409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из Государственной корпорации и направляет руководителю услугодателя в течение 15 (пятнадцати) минут;</w:t>
      </w:r>
    </w:p>
    <w:bookmarkEnd w:id="372"/>
    <w:bookmarkStart w:name="z410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373"/>
    <w:bookmarkStart w:name="z411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8 (восьми) рабочих дней;</w:t>
      </w:r>
    </w:p>
    <w:bookmarkEnd w:id="374"/>
    <w:bookmarkStart w:name="z412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375"/>
    <w:bookmarkStart w:name="z413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направляет через курьера в Государственную корпорацию в течение 1 (одного) рабочего дня.</w:t>
      </w:r>
    </w:p>
    <w:bookmarkEnd w:id="376"/>
    <w:bookmarkStart w:name="z414" w:id="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377"/>
    <w:bookmarkStart w:name="z415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378"/>
    <w:bookmarkStart w:name="z416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379"/>
    <w:bookmarkStart w:name="z417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380"/>
    <w:bookmarkStart w:name="z418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381"/>
    <w:bookmarkStart w:name="z419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"Назначение выплаты пособия опекунам или попечителям на содержание ребенка-сироты (детей-сирот) и ребенка (детей), оставшегося без попечения родителей"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382"/>
    <w:bookmarkStart w:name="z420" w:id="3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383"/>
    <w:bookmarkStart w:name="z421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Пошаговые действия и решения по оказанию государственной услуги (диаграмма №1 функционального взаимодействия при оказании государственной услуги через Государственную корпорацию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Государственную корпорацию:</w:t>
      </w:r>
    </w:p>
    <w:bookmarkEnd w:id="384"/>
    <w:bookmarkStart w:name="z422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подает необходимые документы работнику Государственной корпорации в операционном зале в порядке "электронной" очереди в течение 2 (двух) минут;</w:t>
      </w:r>
    </w:p>
    <w:bookmarkEnd w:id="385"/>
    <w:bookmarkStart w:name="z423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Государственной корпорации выдает услугополучателю расписку о приеме соответствующих документов.</w:t>
      </w:r>
    </w:p>
    <w:bookmarkEnd w:id="386"/>
    <w:bookmarkStart w:name="z424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услугополучателем неполного пакета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работник Государственной корпорации отказывает в приеме заявления и выдает расписку об отказе в приеме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Стандарту;</w:t>
      </w:r>
    </w:p>
    <w:bookmarkEnd w:id="387"/>
    <w:bookmarkStart w:name="z425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ввод работником Государственной корпорации в Автоматизированное рабочее место Интегрированной информационной системы Государственной корпорации (далее – АРМ ИИС Государственной корпорации) логина и пароля (процесс авторизации) для оказания государственной услуги (в течении 3 (трех) минут);</w:t>
      </w:r>
    </w:p>
    <w:bookmarkEnd w:id="388"/>
    <w:bookmarkStart w:name="z426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процесс 2 – выбор работником Государственной корпорации государственной услуги и вывод на экран формы запроса для оказания государственной услуги и ввод работником Государственной корпорации данных услугополучателя, а также данных по доверенности представителя услугополучателя (в течении 4 (четырех) минут);</w:t>
      </w:r>
    </w:p>
    <w:bookmarkEnd w:id="389"/>
    <w:bookmarkStart w:name="z427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3 – направление запроса через шлюз "электронного правительства" (далее – ШЭП) в Национальный реестр индивидуальных идентификационных номеров (далее – НР ИИН) о данных услугополучателя, а также в Единую нотариальную информационную систему (далее - ЕНИС) – о данных доверенности представителя услугополучателя (в течении 3 (трех) минут);</w:t>
      </w:r>
    </w:p>
    <w:bookmarkEnd w:id="390"/>
    <w:bookmarkStart w:name="z428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условие 1 – проверка наличия данных услугополучателя в НР ИИН, данных доверенности в ЕНИС (в течении 3 (трех) минут);</w:t>
      </w:r>
    </w:p>
    <w:bookmarkEnd w:id="391"/>
    <w:bookmarkStart w:name="z429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процесс 4 – формирование сообщения о невозможности получения данных в связи с отсутствием данных услугополучателя в НР ИИН, данных доверенности в ЕНИС (в течении 3 (трех) минут);</w:t>
      </w:r>
    </w:p>
    <w:bookmarkEnd w:id="392"/>
    <w:bookmarkStart w:name="z430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5 - направление электронного документа (запроса услугополучателя) удостоверенного (подписанного) ЭЦП работника Государственной корпорации через ШЭП в Автоматизированное рабочее место шлюза "электронного правительства" (в течении 3 (трех) минут);</w:t>
      </w:r>
    </w:p>
    <w:bookmarkEnd w:id="393"/>
    <w:bookmarkStart w:name="z431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6 – получение от услугодателя результата государственной услуги (в течении 3 (трех) минут);</w:t>
      </w:r>
    </w:p>
    <w:bookmarkEnd w:id="394"/>
    <w:bookmarkStart w:name="z432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процесс 7 – выдача услугополучателю результата государственной услуги (в течении 3 (трех) минут). Государственная корпорация обеспечивает хранение результата в течение одного месяца, после чего передает их услугодателю для дальнейшего хранения.</w:t>
      </w:r>
    </w:p>
    <w:bookmarkEnd w:id="395"/>
    <w:bookmarkStart w:name="z433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Пошаговые действия и решения по оказанию государственной услуги (диаграмма №2 функционального взаимодействия при оказании государственной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портал:</w:t>
      </w:r>
    </w:p>
    <w:bookmarkEnd w:id="396"/>
    <w:bookmarkStart w:name="z434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 на портале с помощью индивидуального идентификационного номера (далее – ИИН) и бизнес-идентификационного номера (далее – БИН), а также пароля (осуществляется для незарегистрированных услугополучателей на портале);</w:t>
      </w:r>
    </w:p>
    <w:bookmarkEnd w:id="397"/>
    <w:bookmarkStart w:name="z435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услугополучателем ИИН/БИН и пароля (процесс авторизации) на портале для получения государственной услуги;</w:t>
      </w:r>
    </w:p>
    <w:bookmarkEnd w:id="398"/>
    <w:bookmarkStart w:name="z436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портале подлинности данных о зарегистрированном услугополучателе через ИИН/БИН и пароль;</w:t>
      </w:r>
    </w:p>
    <w:bookmarkEnd w:id="399"/>
    <w:bookmarkStart w:name="z437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порталом сообщения об отказе в авторизации в связи с имеющимися нарушениями в данных услугополучателя;</w:t>
      </w:r>
    </w:p>
    <w:bookmarkEnd w:id="400"/>
    <w:bookmarkStart w:name="z438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процесс 3 – выбор услугополучателем государственной услуги,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</w:p>
    <w:bookmarkEnd w:id="401"/>
    <w:bookmarkStart w:name="z439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 и ИИН/БИН указанным в регистрационном свидетельстве ЭЦП);</w:t>
      </w:r>
    </w:p>
    <w:bookmarkEnd w:id="402"/>
    <w:bookmarkStart w:name="z440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услуге в связи с не подтверждением подлинности ЭЦП услугополучателя;</w:t>
      </w:r>
    </w:p>
    <w:bookmarkEnd w:id="403"/>
    <w:bookmarkStart w:name="z441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5 – направление электронного документа (запроса услугополучателя), удостоверенного (подписанного) ЭЦП услугополучателя через ШЭП в Автоматизированное рабочее место регионального шлюза "электронного правительства" (далее – АРМ РШЭП) для обработки запроса услугодателем;</w:t>
      </w:r>
    </w:p>
    <w:bookmarkEnd w:id="404"/>
    <w:bookmarkStart w:name="z442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условие 3 – проверка услугодателем соответствия приложенных услугополучателем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основаниям для оказания государственной услуги;</w:t>
      </w:r>
    </w:p>
    <w:bookmarkEnd w:id="405"/>
    <w:bookmarkStart w:name="z443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6 – формирование сообщения об отказе в запрашиваемой услуге в связи с имеющимися нарушениями в документах услугополучателя;</w:t>
      </w:r>
    </w:p>
    <w:bookmarkEnd w:id="406"/>
    <w:bookmarkStart w:name="z444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7 – получение услугополучателем результата государственной услуги (уведомление в форме электронного документа), сформированного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40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"Назначение выплаты пособия опекунам или попечителям на содержание ребенка-сироты (детей-сирот) и ребенка (детей), оставшегося без попечения родителей"</w:t>
            </w:r>
          </w:p>
        </w:tc>
      </w:tr>
    </w:tbl>
    <w:bookmarkStart w:name="z446" w:id="4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408"/>
    <w:bookmarkStart w:name="z447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9"/>
    <w:p>
      <w:pPr>
        <w:spacing w:after="0"/>
        <w:ind w:left="0"/>
        <w:jc w:val="both"/>
      </w:pPr>
      <w:r>
        <w:drawing>
          <wp:inline distT="0" distB="0" distL="0" distR="0">
            <wp:extent cx="7315200" cy="398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39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"Назначение выплаты пособия опекунам или попечителям на содержание ребенка-сироты (детей-сирот) и ребенка (детей), оставшегося без попечения родителей"</w:t>
            </w:r>
          </w:p>
        </w:tc>
      </w:tr>
    </w:tbl>
    <w:bookmarkStart w:name="z449" w:id="4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"Назначение выплаты пособия опекунам или попечителям на содержание ребенка-сироты (детей-сирот) и ребенка (детей), оставшегося без попечения родителей"</w:t>
      </w:r>
    </w:p>
    <w:bookmarkEnd w:id="410"/>
    <w:bookmarkStart w:name="z450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1"/>
    <w:p>
      <w:pPr>
        <w:spacing w:after="0"/>
        <w:ind w:left="0"/>
        <w:jc w:val="both"/>
      </w:pPr>
      <w:r>
        <w:drawing>
          <wp:inline distT="0" distB="0" distL="0" distR="0">
            <wp:extent cx="7810500" cy="824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4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1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2"/>
    <w:p>
      <w:pPr>
        <w:spacing w:after="0"/>
        <w:ind w:left="0"/>
        <w:jc w:val="both"/>
      </w:pPr>
      <w:r>
        <w:drawing>
          <wp:inline distT="0" distB="0" distL="0" distR="0">
            <wp:extent cx="7150100" cy="194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 услуги "Назначение выплаты пособия опекунам или попечителям на содержание ребенка-сироты (детей-сирот) и ребенка (детей), оставшегося без попечения родителей"</w:t>
            </w:r>
          </w:p>
        </w:tc>
      </w:tr>
    </w:tbl>
    <w:bookmarkStart w:name="z453" w:id="4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Диаграмма№1 функциональных взаимодействии информационных систем, задействованных в оказании государственной услуги через Государственную корпорацию</w:t>
      </w:r>
    </w:p>
    <w:bookmarkEnd w:id="413"/>
    <w:bookmarkStart w:name="z454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4"/>
    <w:p>
      <w:pPr>
        <w:spacing w:after="0"/>
        <w:ind w:left="0"/>
        <w:jc w:val="both"/>
      </w:pPr>
      <w:r>
        <w:drawing>
          <wp:inline distT="0" distB="0" distL="0" distR="0">
            <wp:extent cx="7810500" cy="344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5" w:id="4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№2 порядка использования информационных систем в процессе оказания государственной услуги через портал</w:t>
      </w:r>
    </w:p>
    <w:bookmarkEnd w:id="415"/>
    <w:bookmarkStart w:name="z456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6"/>
    <w:p>
      <w:pPr>
        <w:spacing w:after="0"/>
        <w:ind w:left="0"/>
        <w:jc w:val="both"/>
      </w:pPr>
      <w:r>
        <w:drawing>
          <wp:inline distT="0" distB="0" distL="0" distR="0">
            <wp:extent cx="7810500" cy="346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7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417"/>
    <w:bookmarkStart w:name="z458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8"/>
    <w:p>
      <w:pPr>
        <w:spacing w:after="0"/>
        <w:ind w:left="0"/>
        <w:jc w:val="both"/>
      </w:pPr>
      <w:r>
        <w:drawing>
          <wp:inline distT="0" distB="0" distL="0" distR="0">
            <wp:extent cx="6870700" cy="505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505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461" w:id="4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"Передача ребенка (детей) на патронатное воспитание"</w:t>
      </w:r>
    </w:p>
    <w:bookmarkEnd w:id="419"/>
    <w:bookmarkStart w:name="z462" w:id="4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20"/>
    <w:bookmarkStart w:name="z463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"Передача ребенка (детей) на патронатное воспитание" (далее - государственная услуга) оказывается местными исполнительными органами города Атырау и районов (далее - услугодатель).</w:t>
      </w:r>
    </w:p>
    <w:bookmarkEnd w:id="421"/>
    <w:bookmarkStart w:name="z464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422"/>
    <w:bookmarkStart w:name="z465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канцелярию услугодателя;</w:t>
      </w:r>
    </w:p>
    <w:bookmarkEnd w:id="423"/>
    <w:bookmarkStart w:name="z466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 www.egov.kz (далее – портал).</w:t>
      </w:r>
    </w:p>
    <w:bookmarkEnd w:id="424"/>
    <w:bookmarkStart w:name="z467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электронная (частично автоматизированная) и (или) бумажная.</w:t>
      </w:r>
    </w:p>
    <w:bookmarkEnd w:id="425"/>
    <w:bookmarkStart w:name="z468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 оказания государственной услуги:</w:t>
      </w:r>
    </w:p>
    <w:bookmarkEnd w:id="426"/>
    <w:bookmarkStart w:name="z469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обращении к услугодателю – договор о передаче ребенка (детей) на патронатное воспитание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государственной услуги "Передача ребенка (детей) на патронатное воспитание",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Стандарт).</w:t>
      </w:r>
    </w:p>
    <w:bookmarkEnd w:id="427"/>
    <w:bookmarkStart w:name="z470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портале – уведомление о заключении договора о передаче ребенка (детей) на патронатное воспитание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(далее – уведомление о заключении договора)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428"/>
    <w:bookmarkStart w:name="z471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получения уведомления о заключении договора, услугополучателю необходимо обратиться по указанному в уведомлении адресу для заключения договора о передаче ребенка (детей) на патронатное воспитание.</w:t>
      </w:r>
    </w:p>
    <w:bookmarkEnd w:id="429"/>
    <w:bookmarkStart w:name="z472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– бумажная</w:t>
      </w:r>
    </w:p>
    <w:bookmarkEnd w:id="430"/>
    <w:bookmarkStart w:name="z473" w:id="4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431"/>
    <w:bookmarkStart w:name="z474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Основанием для начала процедуры (действия) по оказанию государственной услуги является заявление о желании стать патронатным воспитателем (в произвольной форме) или заявление в форме электронного документа, подписанное ЭЦП услугополучателя.</w:t>
      </w:r>
    </w:p>
    <w:bookmarkEnd w:id="432"/>
    <w:bookmarkStart w:name="z475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433"/>
    <w:bookmarkStart w:name="z476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 направляет руководителю услугодателя в течение 15 (пятнадцати) минут.</w:t>
      </w:r>
    </w:p>
    <w:bookmarkEnd w:id="434"/>
    <w:bookmarkStart w:name="z477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услугополучателем неполного пакета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(или) документов с истекшим сроком действия отказывает в приеме заявления;</w:t>
      </w:r>
    </w:p>
    <w:bookmarkEnd w:id="435"/>
    <w:bookmarkStart w:name="z478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436"/>
    <w:bookmarkStart w:name="z479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28 (двадцати восьми) календарных дней;</w:t>
      </w:r>
    </w:p>
    <w:bookmarkEnd w:id="437"/>
    <w:bookmarkStart w:name="z480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438"/>
    <w:bookmarkStart w:name="z481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выдает услугополучателю в течение 1 (одного) календарного дня.</w:t>
      </w:r>
    </w:p>
    <w:bookmarkEnd w:id="439"/>
    <w:bookmarkStart w:name="z482" w:id="4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440"/>
    <w:bookmarkStart w:name="z483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441"/>
    <w:bookmarkStart w:name="z484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442"/>
    <w:bookmarkStart w:name="z485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443"/>
    <w:bookmarkStart w:name="z486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444"/>
    <w:bookmarkStart w:name="z487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"Передача ребенка (детей) на патронатное воспитание"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445"/>
    <w:bookmarkStart w:name="z488" w:id="4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446"/>
    <w:bookmarkStart w:name="z489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Пошаговые действия и решения по оказанию государственной услуги (диаграмма функционального взаимодействия при оказании государственной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портал:</w:t>
      </w:r>
    </w:p>
    <w:bookmarkEnd w:id="447"/>
    <w:bookmarkStart w:name="z490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 на портале с помощью индивидуального идентификационного номера (далее – ИИН) и бизнес-идентификационного номера (далее – БИН), а также пароля (осуществляется для незарегистрированных услугополучателей на портале);</w:t>
      </w:r>
    </w:p>
    <w:bookmarkEnd w:id="448"/>
    <w:bookmarkStart w:name="z491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услугополучателем ИИН/БИН и пароля (процесс авторизации) на портале для получения государственной услуги;</w:t>
      </w:r>
    </w:p>
    <w:bookmarkEnd w:id="449"/>
    <w:bookmarkStart w:name="z492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портале подлинности данных о зарегистрированном услугополучателе через ИИН/БИН и пароль;</w:t>
      </w:r>
    </w:p>
    <w:bookmarkEnd w:id="450"/>
    <w:bookmarkStart w:name="z493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порталом сообщения об отказе в авторизации в связи с имеющимися нарушениями в данных услугополучателя;</w:t>
      </w:r>
    </w:p>
    <w:bookmarkEnd w:id="451"/>
    <w:bookmarkStart w:name="z494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процесс 3 – выбор услугополучателем государственной услуги,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</w:p>
    <w:bookmarkEnd w:id="452"/>
    <w:bookmarkStart w:name="z495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 и ИИН/БИН указанным в регистрационном свидетельстве ЭЦП);</w:t>
      </w:r>
    </w:p>
    <w:bookmarkEnd w:id="453"/>
    <w:bookmarkStart w:name="z496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услуге в связи с не подтверждением подлинности ЭЦП услугополучателя;</w:t>
      </w:r>
    </w:p>
    <w:bookmarkEnd w:id="454"/>
    <w:bookmarkStart w:name="z497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5 – направление электронного документа (запроса услугополучателя), удостоверенного (подписанного) ЭЦП услугополучателя через ШЭП в Автоматизированное рабочее место регионального шлюза "электронного правительства" (далее – АРМ РШЭП) для обработки запроса услугодателем;</w:t>
      </w:r>
    </w:p>
    <w:bookmarkEnd w:id="455"/>
    <w:bookmarkStart w:name="z498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условие 3 – проверка услугодателем соответствия приложенных услугополучателем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основаниям для оказания государственной услуги;</w:t>
      </w:r>
    </w:p>
    <w:bookmarkEnd w:id="456"/>
    <w:bookmarkStart w:name="z499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6 – формирование сообщения об отказе в запрашиваемой услуге в связи с имеющимися нарушениями в документах услугополучателя;</w:t>
      </w:r>
    </w:p>
    <w:bookmarkEnd w:id="457"/>
    <w:bookmarkStart w:name="z500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7 – получение услугополучателем результата государственной услуги (уведомление в форме электронного документа), сформированного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4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"Передача ребенка (детей) на патронатное воспитание"</w:t>
            </w:r>
          </w:p>
        </w:tc>
      </w:tr>
    </w:tbl>
    <w:bookmarkStart w:name="z502" w:id="4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459"/>
    <w:bookmarkStart w:name="z503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0"/>
    <w:p>
      <w:pPr>
        <w:spacing w:after="0"/>
        <w:ind w:left="0"/>
        <w:jc w:val="both"/>
      </w:pPr>
      <w:r>
        <w:drawing>
          <wp:inline distT="0" distB="0" distL="0" distR="0">
            <wp:extent cx="7569200" cy="398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39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"Передача ребенка (детей) на патронатное воспитание"</w:t>
            </w:r>
          </w:p>
        </w:tc>
      </w:tr>
    </w:tbl>
    <w:bookmarkStart w:name="z505" w:id="4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"Передача ребенка (детей) на патронатное воспитание"</w:t>
      </w:r>
    </w:p>
    <w:bookmarkEnd w:id="461"/>
    <w:bookmarkStart w:name="z506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2"/>
    <w:p>
      <w:pPr>
        <w:spacing w:after="0"/>
        <w:ind w:left="0"/>
        <w:jc w:val="both"/>
      </w:pPr>
      <w:r>
        <w:drawing>
          <wp:inline distT="0" distB="0" distL="0" distR="0">
            <wp:extent cx="7810500" cy="7404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7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3"/>
    <w:p>
      <w:pPr>
        <w:spacing w:after="0"/>
        <w:ind w:left="0"/>
        <w:jc w:val="both"/>
      </w:pPr>
      <w:r>
        <w:drawing>
          <wp:inline distT="0" distB="0" distL="0" distR="0">
            <wp:extent cx="6591300" cy="243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 услуги "Передача ребенка (детей) на патронатное воспитание"</w:t>
            </w:r>
          </w:p>
        </w:tc>
      </w:tr>
    </w:tbl>
    <w:bookmarkStart w:name="z509" w:id="4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порядка использования информационных систем в процессе оказания государственной услуги через портал</w:t>
      </w:r>
    </w:p>
    <w:bookmarkEnd w:id="464"/>
    <w:bookmarkStart w:name="z510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5"/>
    <w:p>
      <w:pPr>
        <w:spacing w:after="0"/>
        <w:ind w:left="0"/>
        <w:jc w:val="both"/>
      </w:pPr>
      <w:r>
        <w:drawing>
          <wp:inline distT="0" distB="0" distL="0" distR="0">
            <wp:extent cx="7810500" cy="347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1" w:id="4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обозначения:</w:t>
      </w:r>
    </w:p>
    <w:bookmarkEnd w:id="466"/>
    <w:bookmarkStart w:name="z512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67"/>
    <w:p>
      <w:pPr>
        <w:spacing w:after="0"/>
        <w:ind w:left="0"/>
        <w:jc w:val="both"/>
      </w:pPr>
      <w:r>
        <w:drawing>
          <wp:inline distT="0" distB="0" distL="0" distR="0">
            <wp:extent cx="6870700" cy="504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515" w:id="4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"Назначение выплаты денежных средств на содержание ребенка (детей), переданного патронатным воспитателям"</w:t>
      </w:r>
    </w:p>
    <w:bookmarkEnd w:id="468"/>
    <w:bookmarkStart w:name="z516" w:id="4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69"/>
    <w:bookmarkStart w:name="z517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"Назначение выплаты денежных средств на содержание ребенка (детей), переданного патронатным воспитателям" (далее - государственная услуга) оказывается местными исполнительными органами города Атырау и районов (далее - услугодатель).</w:t>
      </w:r>
    </w:p>
    <w:bookmarkEnd w:id="470"/>
    <w:bookmarkStart w:name="z518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471"/>
    <w:bookmarkStart w:name="z519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канцелярию услугодателя;</w:t>
      </w:r>
    </w:p>
    <w:bookmarkEnd w:id="472"/>
    <w:bookmarkStart w:name="z520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 www.egov.kz (далее – портал).</w:t>
      </w:r>
    </w:p>
    <w:bookmarkEnd w:id="473"/>
    <w:bookmarkStart w:name="z521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электронная (частично автоматизированная) и (или) бумажная.</w:t>
      </w:r>
    </w:p>
    <w:bookmarkEnd w:id="474"/>
    <w:bookmarkStart w:name="z522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решение о назначении денежных средств, выделяемых патронатным воспитателям на содержание ребенка (детей)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"Назначение выплаты денежных средств на содержание ребенка (детей), переданного патронатным воспитателям",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475"/>
    <w:bookmarkStart w:name="z523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– электронная и (или) бумажная.</w:t>
      </w:r>
    </w:p>
    <w:bookmarkEnd w:id="476"/>
    <w:bookmarkStart w:name="z524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</w:r>
    </w:p>
    <w:bookmarkEnd w:id="477"/>
    <w:bookmarkStart w:name="z525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bookmarkEnd w:id="478"/>
    <w:bookmarkStart w:name="z526" w:id="4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479"/>
    <w:bookmarkStart w:name="z527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или заявление в форме электронного документа, подписанное ЭЦП услугополучателя.</w:t>
      </w:r>
    </w:p>
    <w:bookmarkEnd w:id="480"/>
    <w:bookmarkStart w:name="z528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481"/>
    <w:bookmarkStart w:name="z529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 направляет руководителю услугодателя в течение 15 (пятнадцати) минут.</w:t>
      </w:r>
    </w:p>
    <w:bookmarkEnd w:id="482"/>
    <w:bookmarkStart w:name="z530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услугополучателем неполного пакета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(или) документов с истекшим сроком действия отказывает в приеме заявления;</w:t>
      </w:r>
    </w:p>
    <w:bookmarkEnd w:id="483"/>
    <w:bookmarkStart w:name="z531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484"/>
    <w:bookmarkStart w:name="z532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3 (трех) рабочих дней;</w:t>
      </w:r>
    </w:p>
    <w:bookmarkEnd w:id="485"/>
    <w:bookmarkStart w:name="z533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486"/>
    <w:bookmarkStart w:name="z534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выдает услугополучателю в течение 1 (одного) рабочего дня.</w:t>
      </w:r>
    </w:p>
    <w:bookmarkEnd w:id="487"/>
    <w:bookmarkStart w:name="z535" w:id="4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488"/>
    <w:bookmarkStart w:name="z536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489"/>
    <w:bookmarkStart w:name="z537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490"/>
    <w:bookmarkStart w:name="z538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491"/>
    <w:bookmarkStart w:name="z539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492"/>
    <w:bookmarkStart w:name="z540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"Назначение выплаты денежных средств на содержание ребенка (детей), переданного патронатным воспитателям"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493"/>
    <w:bookmarkStart w:name="z541" w:id="4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494"/>
    <w:bookmarkStart w:name="z542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Пошаговые действия и решения по оказанию государственной услуги (диаграмма функционального взаимодействия при оказании государственной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портал:</w:t>
      </w:r>
    </w:p>
    <w:bookmarkEnd w:id="495"/>
    <w:bookmarkStart w:name="z543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 на портале с помощью индивидуального идентификационного номера (далее – ИИН) и бизнес-идентификационного номера (далее – БИН), а также пароля (осуществляется для незарегистрированных услугополучателей на портале);</w:t>
      </w:r>
    </w:p>
    <w:bookmarkEnd w:id="496"/>
    <w:bookmarkStart w:name="z544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услугополучателем ИИН/БИН и пароля (процесс авторизации) на портале для получения государственной услуги;</w:t>
      </w:r>
    </w:p>
    <w:bookmarkEnd w:id="497"/>
    <w:bookmarkStart w:name="z545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портале подлинности данных о зарегистрированном услугополучателе через ИИН/БИН и пароль;</w:t>
      </w:r>
    </w:p>
    <w:bookmarkEnd w:id="498"/>
    <w:bookmarkStart w:name="z546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порталом сообщения об отказе в авторизации в связи с имеющимися нарушениями в данных услугополучателя;</w:t>
      </w:r>
    </w:p>
    <w:bookmarkEnd w:id="499"/>
    <w:bookmarkStart w:name="z547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процесс 3 – выбор услугополучателем государственной услуги,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</w:p>
    <w:bookmarkEnd w:id="500"/>
    <w:bookmarkStart w:name="z548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 и ИИН/БИН указанным в регистрационном свидетельстве ЭЦП);</w:t>
      </w:r>
    </w:p>
    <w:bookmarkEnd w:id="501"/>
    <w:bookmarkStart w:name="z549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услуге в связи с не подтверждением подлинности ЭЦП услугополучателя;</w:t>
      </w:r>
    </w:p>
    <w:bookmarkEnd w:id="502"/>
    <w:bookmarkStart w:name="z550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5 – направление электронного документа (запроса услугополучателя), удостоверенного (подписанного) ЭЦП услугополучателя через ШЭП в Автоматизированное рабочее место регионального шлюза "электронного правительства" (далее – АРМ РШЭП) для обработки запроса услугодателем;</w:t>
      </w:r>
    </w:p>
    <w:bookmarkEnd w:id="503"/>
    <w:bookmarkStart w:name="z551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условие 3 – проверка услугодателем соответствия приложенных услугополучателем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основаниям для оказания государственной услуги;</w:t>
      </w:r>
    </w:p>
    <w:bookmarkEnd w:id="504"/>
    <w:bookmarkStart w:name="z552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6 – формирование сообщения об отказе в запрашиваемой услуге в связи с имеющимися нарушениями в документах услугополучателя;</w:t>
      </w:r>
    </w:p>
    <w:bookmarkEnd w:id="505"/>
    <w:bookmarkStart w:name="z553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7 – получение услугополучателем результата государственной услуги (уведомление в форме электронного документа), сформированного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5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"Назначение выплаты денежных средств на содержание ребенка (детей), переданного патронатным воспитателям"</w:t>
            </w:r>
          </w:p>
        </w:tc>
      </w:tr>
    </w:tbl>
    <w:bookmarkStart w:name="z555" w:id="5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507"/>
    <w:bookmarkStart w:name="z556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8"/>
    <w:p>
      <w:pPr>
        <w:spacing w:after="0"/>
        <w:ind w:left="0"/>
        <w:jc w:val="both"/>
      </w:pPr>
      <w:r>
        <w:drawing>
          <wp:inline distT="0" distB="0" distL="0" distR="0">
            <wp:extent cx="7569200" cy="398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39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"Назначение выплаты денежных средств на содержание ребенка (детей), переданного патронатным воспитателям"</w:t>
            </w:r>
          </w:p>
        </w:tc>
      </w:tr>
    </w:tbl>
    <w:bookmarkStart w:name="z558" w:id="5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"Назначение выплаты денежных средств на содержание ребенка (детей), переданного патронатным воспитателям"</w:t>
      </w:r>
    </w:p>
    <w:bookmarkEnd w:id="509"/>
    <w:bookmarkStart w:name="z559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0"/>
    <w:p>
      <w:pPr>
        <w:spacing w:after="0"/>
        <w:ind w:left="0"/>
        <w:jc w:val="both"/>
      </w:pPr>
      <w:r>
        <w:drawing>
          <wp:inline distT="0" distB="0" distL="0" distR="0">
            <wp:extent cx="7810500" cy="745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0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1"/>
    <w:p>
      <w:pPr>
        <w:spacing w:after="0"/>
        <w:ind w:left="0"/>
        <w:jc w:val="both"/>
      </w:pPr>
      <w:r>
        <w:drawing>
          <wp:inline distT="0" distB="0" distL="0" distR="0">
            <wp:extent cx="6654800" cy="250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 услуги "Назначение выплаты денежных средств на содержание ребенка (детей), переданного патронатным воспитателям"</w:t>
            </w:r>
          </w:p>
        </w:tc>
      </w:tr>
    </w:tbl>
    <w:bookmarkStart w:name="z562" w:id="5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порядка использования информационных систем в процессе оказания государственной услуги через портал</w:t>
      </w:r>
    </w:p>
    <w:bookmarkEnd w:id="512"/>
    <w:bookmarkStart w:name="z563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3"/>
    <w:p>
      <w:pPr>
        <w:spacing w:after="0"/>
        <w:ind w:left="0"/>
        <w:jc w:val="both"/>
      </w:pPr>
      <w:r>
        <w:drawing>
          <wp:inline distT="0" distB="0" distL="0" distR="0">
            <wp:extent cx="7810500" cy="347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4" w:id="5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обозначения:</w:t>
      </w:r>
    </w:p>
    <w:bookmarkEnd w:id="514"/>
    <w:bookmarkStart w:name="z565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5"/>
    <w:p>
      <w:pPr>
        <w:spacing w:after="0"/>
        <w:ind w:left="0"/>
        <w:jc w:val="both"/>
      </w:pPr>
      <w:r>
        <w:drawing>
          <wp:inline distT="0" distB="0" distL="0" distR="0">
            <wp:extent cx="7658100" cy="563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568" w:id="5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"Постановка на учет лиц, желающих усыновить детей"</w:t>
      </w:r>
    </w:p>
    <w:bookmarkEnd w:id="516"/>
    <w:bookmarkStart w:name="z569" w:id="5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17"/>
    <w:bookmarkStart w:name="z570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"Постановка на учет лиц, желающих усыновить детей" (далее - государственная услуга) оказывается местными исполнительными органами города Атырау и районов (далее - услугодатель).</w:t>
      </w:r>
    </w:p>
    <w:bookmarkEnd w:id="518"/>
    <w:bookmarkStart w:name="z571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519"/>
    <w:bookmarkStart w:name="z572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канцелярию услугодателя;</w:t>
      </w:r>
    </w:p>
    <w:bookmarkEnd w:id="520"/>
    <w:bookmarkStart w:name="z573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 www.egov.kz (далее – портал).</w:t>
      </w:r>
    </w:p>
    <w:bookmarkEnd w:id="521"/>
    <w:bookmarkStart w:name="z574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электронная (частично автоматизированная) и (или) бумажная.</w:t>
      </w:r>
    </w:p>
    <w:bookmarkEnd w:id="522"/>
    <w:bookmarkStart w:name="z575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 оказания государственной услуги:</w:t>
      </w:r>
    </w:p>
    <w:bookmarkEnd w:id="523"/>
    <w:bookmarkStart w:name="z576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обращении к услугодателю – заключение о возможности (невозможности) быть кандидатом(ами) в усыновители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"Постановка на учет лиц, желающих усыновить детей",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524"/>
    <w:bookmarkStart w:name="z577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портал – уведомление о готовности заключения о возможности (невозможности) быть кандидатом(ами) в усыновители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(далее - уведомление).</w:t>
      </w:r>
    </w:p>
    <w:bookmarkEnd w:id="525"/>
    <w:bookmarkStart w:name="z578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получения уведомления, услугополучателю необходимо обратиться по указанному в уведомлении адресу для получения заключения о возможности (невозможности) быть кандидатом(ами) в усыновители.</w:t>
      </w:r>
    </w:p>
    <w:bookmarkEnd w:id="526"/>
    <w:bookmarkStart w:name="z579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– электронная и (или)бумажная.</w:t>
      </w:r>
    </w:p>
    <w:bookmarkEnd w:id="527"/>
    <w:bookmarkStart w:name="z580" w:id="5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528"/>
    <w:bookmarkStart w:name="z581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Основанием для начала процедуры (действия) по оказанию государственной услуги является заявление о желании усыновить детей (в произвольной форме) или заявление в форме электронного документа, подписанное ЭЦП услугополучателя.</w:t>
      </w:r>
    </w:p>
    <w:bookmarkEnd w:id="529"/>
    <w:bookmarkStart w:name="z582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530"/>
    <w:bookmarkStart w:name="z583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 направляет руководителю услугодателя в течение 15 (пятнадцати) минут.</w:t>
      </w:r>
    </w:p>
    <w:bookmarkEnd w:id="531"/>
    <w:bookmarkStart w:name="z584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услугополучателем неполного пакета документов согласно пункту 9 Стандарта и (или) документов с истекшим сроком действия отказывает в приеме заявления;</w:t>
      </w:r>
    </w:p>
    <w:bookmarkEnd w:id="532"/>
    <w:bookmarkStart w:name="z585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533"/>
    <w:bookmarkStart w:name="z586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13 (тринадцати) календарных дней;</w:t>
      </w:r>
    </w:p>
    <w:bookmarkEnd w:id="534"/>
    <w:bookmarkStart w:name="z587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535"/>
    <w:bookmarkStart w:name="z588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выдает услугополучателю в течение 1 (одного) календарного дня.</w:t>
      </w:r>
    </w:p>
    <w:bookmarkEnd w:id="536"/>
    <w:bookmarkStart w:name="z589" w:id="5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537"/>
    <w:bookmarkStart w:name="z590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538"/>
    <w:bookmarkStart w:name="z591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539"/>
    <w:bookmarkStart w:name="z592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540"/>
    <w:bookmarkStart w:name="z593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541"/>
    <w:bookmarkStart w:name="z594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"Постановка на учет лиц, желающих усыновить детей"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542"/>
    <w:bookmarkStart w:name="z595" w:id="5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543"/>
    <w:bookmarkStart w:name="z596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Пошаговые действия и решения по оказанию государственной услуги (диаграмма функционального взаимодействия при оказании государственной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портал:</w:t>
      </w:r>
    </w:p>
    <w:bookmarkEnd w:id="544"/>
    <w:bookmarkStart w:name="z597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 на портале с помощью индивидуального идентификационного номера (далее – ИИН) и бизнес-идентификационного номера (далее – БИН), а также пароля (осуществляется для незарегистрированных услугополучателей на портале);</w:t>
      </w:r>
    </w:p>
    <w:bookmarkEnd w:id="545"/>
    <w:bookmarkStart w:name="z598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услугополучателем ИИН/БИН и пароля (процесс авторизации) на портале для получения государственной услуги;</w:t>
      </w:r>
    </w:p>
    <w:bookmarkEnd w:id="546"/>
    <w:bookmarkStart w:name="z599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портале подлинности данных о зарегистрированном услугополучателе через ИИН/БИН и пароль;</w:t>
      </w:r>
    </w:p>
    <w:bookmarkEnd w:id="547"/>
    <w:bookmarkStart w:name="z600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порталом сообщения об отказе в авторизации в связи с имеющимися нарушениями в данных услугополучателя;</w:t>
      </w:r>
    </w:p>
    <w:bookmarkEnd w:id="548"/>
    <w:bookmarkStart w:name="z601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процесс 3 – выбор услугополучателем государственной услуги,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</w:p>
    <w:bookmarkEnd w:id="549"/>
    <w:bookmarkStart w:name="z602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 и ИИН/БИН указанным в регистрационном свидетельстве ЭЦП);</w:t>
      </w:r>
    </w:p>
    <w:bookmarkEnd w:id="550"/>
    <w:bookmarkStart w:name="z603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услуге в связи с не подтверждением подлинности ЭЦП услугополучателя;</w:t>
      </w:r>
    </w:p>
    <w:bookmarkEnd w:id="551"/>
    <w:bookmarkStart w:name="z604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5 – направление электронного документа (запроса услугополучателя), удостоверенного (подписанного) ЭЦП услугополучателя через ШЭП в Автоматизированное рабочее место регионального шлюза "электронного правительства" (далее – АРМ РШЭП) для обработки запроса услугодателем;</w:t>
      </w:r>
    </w:p>
    <w:bookmarkEnd w:id="552"/>
    <w:bookmarkStart w:name="z605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условие 3 – проверка услугодателем соответствия приложенных услугополучателем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основаниям для оказания государственной услуги;</w:t>
      </w:r>
    </w:p>
    <w:bookmarkEnd w:id="553"/>
    <w:bookmarkStart w:name="z606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6 – формирование сообщения об отказе в запрашиваемой услуге в связи с имеющимися нарушениями в документах услугополучателя;</w:t>
      </w:r>
    </w:p>
    <w:bookmarkEnd w:id="554"/>
    <w:bookmarkStart w:name="z607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7 – получение услугополучателем результата государственной услуги (уведомление в форме электронного документа), сформированного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5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"Постановка на учет лиц, желающих усыновить детей"</w:t>
            </w:r>
          </w:p>
        </w:tc>
      </w:tr>
    </w:tbl>
    <w:bookmarkStart w:name="z609" w:id="5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556"/>
    <w:bookmarkStart w:name="z610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7"/>
    <w:p>
      <w:pPr>
        <w:spacing w:after="0"/>
        <w:ind w:left="0"/>
        <w:jc w:val="both"/>
      </w:pPr>
      <w:r>
        <w:drawing>
          <wp:inline distT="0" distB="0" distL="0" distR="0">
            <wp:extent cx="7581900" cy="401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"Постановка на учет лиц, желающих усыновить детей"</w:t>
            </w:r>
          </w:p>
        </w:tc>
      </w:tr>
    </w:tbl>
    <w:bookmarkStart w:name="z612" w:id="5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"Постановка на учет лиц, желающих усыновить детей"</w:t>
      </w:r>
    </w:p>
    <w:bookmarkEnd w:id="558"/>
    <w:bookmarkStart w:name="z613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9"/>
    <w:p>
      <w:pPr>
        <w:spacing w:after="0"/>
        <w:ind w:left="0"/>
        <w:jc w:val="both"/>
      </w:pPr>
      <w:r>
        <w:drawing>
          <wp:inline distT="0" distB="0" distL="0" distR="0">
            <wp:extent cx="7810500" cy="745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4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0"/>
    <w:p>
      <w:pPr>
        <w:spacing w:after="0"/>
        <w:ind w:left="0"/>
        <w:jc w:val="both"/>
      </w:pPr>
      <w:r>
        <w:drawing>
          <wp:inline distT="0" distB="0" distL="0" distR="0">
            <wp:extent cx="6667500" cy="238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 услуги "Постановка на учет лиц, желающих усыновить детей"</w:t>
            </w:r>
          </w:p>
        </w:tc>
      </w:tr>
    </w:tbl>
    <w:bookmarkStart w:name="z616" w:id="5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порядка использования информационных систем в процессе оказания государственной услуги через портал</w:t>
      </w:r>
    </w:p>
    <w:bookmarkEnd w:id="561"/>
    <w:bookmarkStart w:name="z617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2"/>
    <w:p>
      <w:pPr>
        <w:spacing w:after="0"/>
        <w:ind w:left="0"/>
        <w:jc w:val="both"/>
      </w:pPr>
      <w:r>
        <w:drawing>
          <wp:inline distT="0" distB="0" distL="0" distR="0">
            <wp:extent cx="7810500" cy="349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8" w:id="5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обозначения:</w:t>
      </w:r>
    </w:p>
    <w:bookmarkEnd w:id="563"/>
    <w:bookmarkStart w:name="z619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4"/>
    <w:p>
      <w:pPr>
        <w:spacing w:after="0"/>
        <w:ind w:left="0"/>
        <w:jc w:val="both"/>
      </w:pPr>
      <w:r>
        <w:drawing>
          <wp:inline distT="0" distB="0" distL="0" distR="0">
            <wp:extent cx="6870700" cy="505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505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622" w:id="5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"Назначение единовременной денежной выплаты в связи с усыновлением ребенка-сироты и (или) ребенка, оставшегося без попечения родителей"</w:t>
      </w:r>
    </w:p>
    <w:bookmarkEnd w:id="565"/>
    <w:bookmarkStart w:name="z623" w:id="5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66"/>
    <w:bookmarkStart w:name="z624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"Назначение единовременной денежной выплаты в связи с усыновлением ребенка-сироты и (или) ребенка, оставшегося без попечения родителей" (далее - государственная услуга) оказывается местными исполнительными органами города Атырау и районов (далее - услугодатель).</w:t>
      </w:r>
    </w:p>
    <w:bookmarkEnd w:id="567"/>
    <w:bookmarkStart w:name="z625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осуществляются через:</w:t>
      </w:r>
    </w:p>
    <w:bookmarkEnd w:id="568"/>
    <w:bookmarkStart w:name="z626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канцелярию услугодателя;</w:t>
      </w:r>
    </w:p>
    <w:bookmarkEnd w:id="569"/>
    <w:bookmarkStart w:name="z627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"электронного правительства" www.egov.kz (далее – портал).</w:t>
      </w:r>
    </w:p>
    <w:bookmarkEnd w:id="570"/>
    <w:bookmarkStart w:name="z628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электронная (частично автоматизированная) и (или) бумажная.</w:t>
      </w:r>
    </w:p>
    <w:bookmarkEnd w:id="571"/>
    <w:bookmarkStart w:name="z629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решение о назначении единовременной денежной выплаты в связи с усыновлением ребенка-сироты и (или) ребенка, оставшегося без попечения родителей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"Назначение единовременной денежной выплаты в связи с усыновлением ребенка-сироты и (или) ребенка, оставшегося без попечения родителей",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572"/>
    <w:bookmarkStart w:name="z630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– электронная и (или) бумажная.</w:t>
      </w:r>
    </w:p>
    <w:bookmarkEnd w:id="573"/>
    <w:bookmarkStart w:name="z631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</w:r>
    </w:p>
    <w:bookmarkEnd w:id="574"/>
    <w:bookmarkStart w:name="z632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bookmarkEnd w:id="575"/>
    <w:bookmarkStart w:name="z633" w:id="5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576"/>
    <w:bookmarkStart w:name="z634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Стандарту или заявление в форме электронного документа, подписанное ЭЦП услугополучателя.</w:t>
      </w:r>
    </w:p>
    <w:bookmarkEnd w:id="577"/>
    <w:bookmarkStart w:name="z635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578"/>
    <w:bookmarkStart w:name="z636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 направляет руководителю услугодателя в течение 15 (пятнадцати) минут.</w:t>
      </w:r>
    </w:p>
    <w:bookmarkEnd w:id="579"/>
    <w:bookmarkStart w:name="z637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услугополучателем неполного пакета документов согласно пункту 9 Стандарта и (или) документов с истекшим сроком действия отказывает в приеме заявления;</w:t>
      </w:r>
    </w:p>
    <w:bookmarkEnd w:id="580"/>
    <w:bookmarkStart w:name="z638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581"/>
    <w:bookmarkStart w:name="z639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8 (восьми) рабочих дней;</w:t>
      </w:r>
    </w:p>
    <w:bookmarkEnd w:id="582"/>
    <w:bookmarkStart w:name="z640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583"/>
    <w:bookmarkStart w:name="z641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выдает услугополучателю в течение 1 (одного) рабочего дня.</w:t>
      </w:r>
    </w:p>
    <w:bookmarkEnd w:id="584"/>
    <w:bookmarkStart w:name="z642" w:id="5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585"/>
    <w:bookmarkStart w:name="z643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586"/>
    <w:bookmarkStart w:name="z644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587"/>
    <w:bookmarkStart w:name="z645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588"/>
    <w:bookmarkStart w:name="z646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589"/>
    <w:bookmarkStart w:name="z647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"Назначение единовременной денежной выплаты в связи с усыновлением ребенка-сироты и (или) ребенка, оставшегося без попечения родителей"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590"/>
    <w:bookmarkStart w:name="z648" w:id="5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</w:t>
      </w:r>
    </w:p>
    <w:bookmarkEnd w:id="591"/>
    <w:bookmarkStart w:name="z649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Пошаговые действия и решения по оказанию государственной услуги (диаграмма функционального взаимодействия при оказании государственной услуги через портал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Регламенту) через портал:</w:t>
      </w:r>
    </w:p>
    <w:bookmarkEnd w:id="592"/>
    <w:bookmarkStart w:name="z650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осуществляет регистрацию на портале с помощью индивидуального идентификационного номера (далее – ИИН) и бизнес-идентификационного номера (далее – БИН), а также пароля (осуществляется для незарегистрированных услугополучателей на портале);</w:t>
      </w:r>
    </w:p>
    <w:bookmarkEnd w:id="593"/>
    <w:bookmarkStart w:name="z651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услугополучателем ИИН/БИН и пароля (процесс авторизации) на портале для получения государственной услуги;</w:t>
      </w:r>
    </w:p>
    <w:bookmarkEnd w:id="594"/>
    <w:bookmarkStart w:name="z652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портале подлинности данных о зарегистрированном услугополучателе через ИИН/БИН и пароль;</w:t>
      </w:r>
    </w:p>
    <w:bookmarkEnd w:id="595"/>
    <w:bookmarkStart w:name="z653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порталом сообщения об отказе в авторизации в связи с имеющимися нарушениями в данных услугополучателя;</w:t>
      </w:r>
    </w:p>
    <w:bookmarkEnd w:id="596"/>
    <w:bookmarkStart w:name="z654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процесс 3 – выбор услугополучателем государственной услуги, вывод на экран формы запроса для оказания государственной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услугополучателем регистрационного свидетельства ЭЦП для удостоверения (подписания) запроса;</w:t>
      </w:r>
    </w:p>
    <w:bookmarkEnd w:id="597"/>
    <w:bookmarkStart w:name="z655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 и ИИН/БИН указанным в регистрационном свидетельстве ЭЦП);</w:t>
      </w:r>
    </w:p>
    <w:bookmarkEnd w:id="598"/>
    <w:bookmarkStart w:name="z656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услуге в связи с не подтверждением подлинности ЭЦП услугополучателя;</w:t>
      </w:r>
    </w:p>
    <w:bookmarkEnd w:id="599"/>
    <w:bookmarkStart w:name="z657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процесс 5 – направление электронного документа (запроса услугополучателя), удостоверенного (подписанного) ЭЦП услугополучателя через ШЭП в Автоматизированное рабочее место регионального шлюза "электронного правительства" (далее – АРМ РШЭП) для обработки запроса услугодателем;</w:t>
      </w:r>
    </w:p>
    <w:bookmarkEnd w:id="600"/>
    <w:bookmarkStart w:name="z658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условие 3 – проверка услугодателем соответствия приложенных услугополучателем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основаниям для оказания государственной услуги;</w:t>
      </w:r>
    </w:p>
    <w:bookmarkEnd w:id="601"/>
    <w:bookmarkStart w:name="z659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процесс 6 – формирование сообщения об отказе в запрашиваемой услуге в связи с имеющимися нарушениями в документах услугополучателя;</w:t>
      </w:r>
    </w:p>
    <w:bookmarkEnd w:id="602"/>
    <w:bookmarkStart w:name="z660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процесс 7 – получение услугополучателем результата государственной услуги (уведомление в форме электронного документа), сформированного порталом. Результат оказания государственной услуги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60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"Назначение единовременной денежной выплаты в связи с усыновлением ребенка-сироты и (или) ребенка, оставшегося без попечения родителей"</w:t>
            </w:r>
          </w:p>
        </w:tc>
      </w:tr>
    </w:tbl>
    <w:bookmarkStart w:name="z662" w:id="6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604"/>
    <w:bookmarkStart w:name="z663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5"/>
    <w:p>
      <w:pPr>
        <w:spacing w:after="0"/>
        <w:ind w:left="0"/>
        <w:jc w:val="both"/>
      </w:pPr>
      <w:r>
        <w:drawing>
          <wp:inline distT="0" distB="0" distL="0" distR="0">
            <wp:extent cx="7569200" cy="398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39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"Назначение единовременной денежной выплаты в связи с усыновлением ребенка-сироты и (или) ребенка, оставшегося без попечения родителей"</w:t>
            </w:r>
          </w:p>
        </w:tc>
      </w:tr>
    </w:tbl>
    <w:bookmarkStart w:name="z665" w:id="6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"Назначение единовременной денежной выплаты в связи с усыновлением ребенка-сироты и (или) ребенка, оставшегося без попечения родителей"</w:t>
      </w:r>
    </w:p>
    <w:bookmarkEnd w:id="606"/>
    <w:bookmarkStart w:name="z666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7"/>
    <w:p>
      <w:pPr>
        <w:spacing w:after="0"/>
        <w:ind w:left="0"/>
        <w:jc w:val="both"/>
      </w:pPr>
      <w:r>
        <w:drawing>
          <wp:inline distT="0" distB="0" distL="0" distR="0">
            <wp:extent cx="7810500" cy="744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7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8"/>
    <w:p>
      <w:pPr>
        <w:spacing w:after="0"/>
        <w:ind w:left="0"/>
        <w:jc w:val="both"/>
      </w:pPr>
      <w:r>
        <w:drawing>
          <wp:inline distT="0" distB="0" distL="0" distR="0">
            <wp:extent cx="6578600" cy="243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578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регламенту государственной услуги "Назначение единовременной денежной выплаты в связи с усыновлением ребенка-сироты и (или) ребенка, оставшегося без попечения родителей"</w:t>
            </w:r>
          </w:p>
        </w:tc>
      </w:tr>
    </w:tbl>
    <w:bookmarkStart w:name="z669" w:id="6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порядка использования информационных систем в процессе оказания государственной услуги через портал</w:t>
      </w:r>
    </w:p>
    <w:bookmarkEnd w:id="609"/>
    <w:bookmarkStart w:name="z670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10"/>
    <w:p>
      <w:pPr>
        <w:spacing w:after="0"/>
        <w:ind w:left="0"/>
        <w:jc w:val="both"/>
      </w:pPr>
      <w:r>
        <w:drawing>
          <wp:inline distT="0" distB="0" distL="0" distR="0">
            <wp:extent cx="7810500" cy="347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1" w:id="6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обозначения:</w:t>
      </w:r>
    </w:p>
    <w:bookmarkEnd w:id="611"/>
    <w:bookmarkStart w:name="z672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12"/>
    <w:p>
      <w:pPr>
        <w:spacing w:after="0"/>
        <w:ind w:left="0"/>
        <w:jc w:val="both"/>
      </w:pPr>
      <w:r>
        <w:drawing>
          <wp:inline distT="0" distB="0" distL="0" distR="0">
            <wp:extent cx="6883400" cy="506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постановлению акимата Атырауской области от "17" июля 2018 года № 160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 акимата Атырауской области от "17" июля 2018 года № 160</w:t>
            </w:r>
          </w:p>
        </w:tc>
      </w:tr>
    </w:tbl>
    <w:bookmarkStart w:name="z675" w:id="6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государственной услуги "Передача ребенка (детей) на воспитание в приемную семью и назначение выплаты денежных средств на их содержание"</w:t>
      </w:r>
    </w:p>
    <w:bookmarkEnd w:id="613"/>
    <w:bookmarkStart w:name="z676" w:id="6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14"/>
    <w:bookmarkStart w:name="z677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"Передача ребенка (детей) на воспитание в приемную семью и назначение выплаты денежных средств на их содержание" (далее - государственная услуга) оказывается местными исполнительными органами города Атырау и районов (далее - услугодатель).</w:t>
      </w:r>
    </w:p>
    <w:bookmarkEnd w:id="615"/>
    <w:bookmarkStart w:name="z678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заявления и выдача результата оказания государственной услуги осуществляется через канцелярию услугодателя.</w:t>
      </w:r>
    </w:p>
    <w:bookmarkEnd w:id="616"/>
    <w:bookmarkStart w:name="z679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оказания государственной услуги – бумажная.</w:t>
      </w:r>
    </w:p>
    <w:bookmarkEnd w:id="617"/>
    <w:bookmarkStart w:name="z680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Результат оказания государственной услуги – договор о передаче ребенка (детей) на воспитание в приемную семью и решение о назначении выплаты денежных средств на их содержание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государственной услуги "Передача ребенка (детей) на воспитание в приемную семью и назначение выплаты денежных средств на их содержание",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 (зарегистрирован в Реестре государственной регистрации нормативных правовых актов № 11184) (далее - Стандарт), либо мотивированный ответ об отказе в оказании государственной услуги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</w:p>
    <w:bookmarkEnd w:id="618"/>
    <w:bookmarkStart w:name="z681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предоставления результата оказания государственной услуги – бумажная.</w:t>
      </w:r>
    </w:p>
    <w:bookmarkEnd w:id="619"/>
    <w:bookmarkStart w:name="z682" w:id="6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Описание порядка действий структурных подразделений (работников) услугодателя в процессе оказания государственной услуги</w:t>
      </w:r>
    </w:p>
    <w:bookmarkEnd w:id="620"/>
    <w:bookmarkStart w:name="z683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Основанием для начала процедуры (действия) по оказанию государственной услуги является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Стандарту.</w:t>
      </w:r>
    </w:p>
    <w:bookmarkEnd w:id="621"/>
    <w:bookmarkStart w:name="z684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bookmarkEnd w:id="622"/>
    <w:bookmarkStart w:name="z685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 регистрирует поступившие документы и направляет руководителю услугодателя в течение 15 (пятнадцати) минут.</w:t>
      </w:r>
    </w:p>
    <w:bookmarkEnd w:id="623"/>
    <w:bookmarkStart w:name="z686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услугополучателем неполного пакета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(или) документов с истекшим сроком действия отказывает в приеме заявления;</w:t>
      </w:r>
    </w:p>
    <w:bookmarkEnd w:id="624"/>
    <w:bookmarkStart w:name="z687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 ознакамливается с документами и передает ответственному исполнителю услугодателя в течение15 (пятнадцати) минут;</w:t>
      </w:r>
    </w:p>
    <w:bookmarkEnd w:id="625"/>
    <w:bookmarkStart w:name="z688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готовит результат государственной услуги и направляет на подпись руководителю услугодателя в течение 28 (двадцати восьми) календарных дней;</w:t>
      </w:r>
    </w:p>
    <w:bookmarkEnd w:id="626"/>
    <w:bookmarkStart w:name="z689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услугодателя подписывает результат государственной услуги и направляет в канцелярию услугодателя в течение 15 (пятнадцати) минут;</w:t>
      </w:r>
    </w:p>
    <w:bookmarkEnd w:id="627"/>
    <w:bookmarkStart w:name="z690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работник канцелярии услугодателя регистрирует результат государственной услуги и выдает услугополучателю в течение 1 (одного) календарного дня.</w:t>
      </w:r>
    </w:p>
    <w:bookmarkEnd w:id="628"/>
    <w:bookmarkStart w:name="z691" w:id="6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bookmarkEnd w:id="629"/>
    <w:bookmarkStart w:name="z692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структурных подразделений (работников) услугодателя, которые участвуют в процессе оказания государственной услуги:</w:t>
      </w:r>
    </w:p>
    <w:bookmarkEnd w:id="630"/>
    <w:bookmarkStart w:name="z693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 канцелярии услугодателя;</w:t>
      </w:r>
    </w:p>
    <w:bookmarkEnd w:id="631"/>
    <w:bookmarkStart w:name="z694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услугодателя;</w:t>
      </w:r>
    </w:p>
    <w:bookmarkEnd w:id="632"/>
    <w:bookmarkStart w:name="z695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услугодателя.</w:t>
      </w:r>
    </w:p>
    <w:bookmarkEnd w:id="633"/>
    <w:bookmarkStart w:name="z696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 по оказанию государственной услуги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Регламенту, справочник бизнес-процессов оказания государственной услуги "Передача ребенка (детей) на воспитание в приемную семью и назначение выплаты денежных средств на их содержание"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6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регламенту государственной услуги "Передача ребенка (детей) на воспитание в приемную семью и назначение выплаты денежных средств на их содержание"</w:t>
            </w:r>
          </w:p>
        </w:tc>
      </w:tr>
    </w:tbl>
    <w:bookmarkStart w:name="z698" w:id="6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</w:t>
      </w:r>
    </w:p>
    <w:bookmarkEnd w:id="635"/>
    <w:bookmarkStart w:name="z699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36"/>
    <w:p>
      <w:pPr>
        <w:spacing w:after="0"/>
        <w:ind w:left="0"/>
        <w:jc w:val="both"/>
      </w:pPr>
      <w:r>
        <w:drawing>
          <wp:inline distT="0" distB="0" distL="0" distR="0">
            <wp:extent cx="7569200" cy="401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регламенту государственной услуги "Передача ребенка (детей) на воспитание в приемную семью и назначение выплаты денежных средств на их содержание"</w:t>
            </w:r>
          </w:p>
        </w:tc>
      </w:tr>
    </w:tbl>
    <w:bookmarkStart w:name="z701" w:id="6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бизнес-процессов оказания государственной услуги "Передача ребенка (детей) на воспитание в приемную семью и назначение выплаты денежных средств на их содержание"</w:t>
      </w:r>
    </w:p>
    <w:bookmarkEnd w:id="637"/>
    <w:bookmarkStart w:name="z702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38"/>
    <w:p>
      <w:pPr>
        <w:spacing w:after="0"/>
        <w:ind w:left="0"/>
        <w:jc w:val="both"/>
      </w:pPr>
      <w:r>
        <w:drawing>
          <wp:inline distT="0" distB="0" distL="0" distR="0">
            <wp:extent cx="7810500" cy="744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3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39"/>
    <w:p>
      <w:pPr>
        <w:spacing w:after="0"/>
        <w:ind w:left="0"/>
        <w:jc w:val="both"/>
      </w:pPr>
      <w:r>
        <w:drawing>
          <wp:inline distT="0" distB="0" distL="0" distR="0">
            <wp:extent cx="66167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6167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67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header.xml" Type="http://schemas.openxmlformats.org/officeDocument/2006/relationships/header" Id="rId67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