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bd9e" w14:textId="7c4b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и проведения отопительного сезона в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16 марта 2018 года № 198-VI. Зарегистрировано Департаментом юстиции Атырауской области 9 апреля 2018 года № 4093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областной маслихат VІ созыва на очередной XXI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подготовки и проведения отопительного сезона в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Атырауского областного маслихата по вопросам соблюдения законности, депутатской этики и правовой защиты (А. Абдолов).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Талтенов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Атырауского областного маслихата от 16 марта 2018 года № 198-VI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 и проведения отопительного сезона в Атырауской области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подготовки и проведения отопительного сезона в Атырауской области (далее – Правила) разработаны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9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"Об электроэнергетике"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Закон), приказами Министра энергетики Республики Казахстан от 18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пользования тепловой энергией"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10234), от 2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получения энергопроизводящими, энергопередающими организациями паспорта готовности к работе в осенне – зимний период"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10516) (далее - Приказ), от 25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пользования электрической энергией"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10403) и определяют порядок подготовки и проведения отопительного сезона в Атырауской области.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координируют деятельность местных исполнительных органов, организаций жилищно-коммунального и топливно-энергетического комплекса Атырауской области по подготовке объектов производственного, социального, жилищно-коммунального и топливно-энергетического комплекса области к отопительному сезону для обеспечения их устойчивого функционирования в период его прохождения.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рекомендованы для исполнения: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местным исполнительным органам области;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услугодателям и потребителям коммунальных услуг;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организациям, выполняющим строительство, монтаж, наладку и ремонт объектов жилищно-коммунального и энергетического комплекса Атырауской области.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Организации и учреждения, входящие в жилищно-коммунальный и топливно-энергетический комплекс области обеспечивают устойчивое теплоснабжение, водоснабжение, электроснабжение, газоснабжение, топливоснабжение и водоотведение потребителей, а также поддерживают необходимые параметры энергоносителей и обеспечивают нормативный температурный режим в жилых домах и зданиях с учетом их назначения и платежной дисциплины энергопотребления.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Готовность объектов к работе на территории области осуществляется, согласно ежегодного постановления местных исполнительных органов.</w:t>
      </w:r>
    </w:p>
    <w:bookmarkEnd w:id="13"/>
    <w:bookmarkStart w:name="z7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пределах своей компетенции, общая координация за подготовкой и проведением отопительного сезона Атырауской области осуществляется областной межведомственной комиссией по оценке готовности производственного и социального комплекса области к работе.</w:t>
      </w:r>
    </w:p>
    <w:bookmarkEnd w:id="14"/>
    <w:bookmarkStart w:name="z8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Предоставление ежегодного плана подготовки объектов инженерно-энергетического комплекса и жилищно-коммунального хозяйства Атырауской области к работе в зимних условиях в предстоящем отопительном сезоне (далее – план подготовки к отопительному сезону) осуществляется в следующем порядке:</w:t>
      </w:r>
    </w:p>
    <w:bookmarkEnd w:id="15"/>
    <w:bookmarkStart w:name="z8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предприятия, входящие в жилищно-коммунальный и топливно-энергетический комплекс области, представляют ежегодно, по окончанию отопительного сезона, планы подготовки к отопительному сезону в местные исполнительные органы города и районов;</w:t>
      </w:r>
    </w:p>
    <w:bookmarkEnd w:id="16"/>
    <w:bookmarkStart w:name="z8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 города и районов объединяют представленные планы подготовки к отопительному сезону в единый план;</w:t>
      </w:r>
    </w:p>
    <w:bookmarkEnd w:id="17"/>
    <w:bookmarkStart w:name="z8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местные исполнительные органы города и районов представляют ежегодно до 15 мая единые планы подготовки к отопительному сезону в государственное учреждение "Управление энергетики и жилищно-коммунального хозяйства Атырауской области" (далее -Управление) для свода.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6-1 в соответствии с решением Атырауского областного маслихата от 27.09.2024 № </w:t>
      </w:r>
      <w:r>
        <w:rPr>
          <w:rFonts w:ascii="Times New Roman"/>
          <w:b w:val="false"/>
          <w:i w:val="false"/>
          <w:color w:val="000000"/>
          <w:sz w:val="28"/>
        </w:rPr>
        <w:t>124-VIII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Отчеты по выполнению планов подготовки к отопительному сезону представляются в следующем порядке:</w:t>
      </w:r>
    </w:p>
    <w:bookmarkEnd w:id="19"/>
    <w:bookmarkStart w:name="z8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предприятиями, входящими в жилищно-коммунальный и топливно-энергетический комплекс, еженедельно по понедельникам – в местные исполнительные органы города и районов;</w:t>
      </w:r>
    </w:p>
    <w:bookmarkEnd w:id="20"/>
    <w:bookmarkStart w:name="z8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местными исполнительными органами города и районов сводный отчет по своему региону еженедельно по вторникам – в Управление;</w:t>
      </w:r>
    </w:p>
    <w:bookmarkEnd w:id="21"/>
    <w:bookmarkStart w:name="z8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представляет сводный отчет по области еженедельно по средам в акимат Атырауской области.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6-2 в соответствии с решением Атырауского областного маслихата от 27.09.2024 № </w:t>
      </w:r>
      <w:r>
        <w:rPr>
          <w:rFonts w:ascii="Times New Roman"/>
          <w:b w:val="false"/>
          <w:i w:val="false"/>
          <w:color w:val="000000"/>
          <w:sz w:val="28"/>
        </w:rPr>
        <w:t>124-VIII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6-3. При невыполнении запланированных работ при подготовке к отопительному сезону к отчету указываются:</w:t>
      </w:r>
    </w:p>
    <w:bookmarkEnd w:id="23"/>
    <w:bookmarkStart w:name="z9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с указанием причин невыполнения;</w:t>
      </w:r>
    </w:p>
    <w:bookmarkEnd w:id="24"/>
    <w:bookmarkStart w:name="z9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принимаемые меры по исправлению ситуации;</w:t>
      </w:r>
    </w:p>
    <w:bookmarkEnd w:id="25"/>
    <w:bookmarkStart w:name="z9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новые сроки выполнения работ.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6-3 в соответствии с решением Атырауского областного маслихата от 27.09.2024 № </w:t>
      </w:r>
      <w:r>
        <w:rPr>
          <w:rFonts w:ascii="Times New Roman"/>
          <w:b w:val="false"/>
          <w:i w:val="false"/>
          <w:color w:val="000000"/>
          <w:sz w:val="28"/>
        </w:rPr>
        <w:t>124-VIII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Взаимоотношения энергоснабжающих организаций с потребителями (абонентами) определяются заключенным между ними договором и действующим законодательством Республики Казахстан.</w:t>
      </w:r>
    </w:p>
    <w:bookmarkEnd w:id="27"/>
    <w:bookmarkStart w:name="z2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отопительному сезону</w:t>
      </w:r>
    </w:p>
    <w:bookmarkEnd w:id="28"/>
    <w:bookmarkStart w:name="z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Подготовка к отопительному сезону включает:</w:t>
      </w:r>
    </w:p>
    <w:bookmarkEnd w:id="29"/>
    <w:bookmarkStart w:name="z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недостатков, по прошедшему отопительному сезону, выполнение мероприятий по устранению выявленных дефектов и нарушений;</w:t>
      </w:r>
    </w:p>
    <w:bookmarkEnd w:id="30"/>
    <w:bookmarkStart w:name="z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плана по подготовке к отопительному сезону;</w:t>
      </w:r>
    </w:p>
    <w:bookmarkEnd w:id="31"/>
    <w:bookmarkStart w:name="z2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вопросов финансирования и заключение договоров с подрядными организациями, материально-техническое обеспечение ремонтных и строительно-монтажных работ;</w:t>
      </w:r>
    </w:p>
    <w:bookmarkEnd w:id="32"/>
    <w:bookmarkStart w:name="z2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необходимых ремонтных работ на источниках теплоснабжения и центральных тепловых пунктах, в том числе осмотры и испытания котлов, сосудов, трубопроводов;</w:t>
      </w:r>
    </w:p>
    <w:bookmarkEnd w:id="33"/>
    <w:bookmarkStart w:name="z2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разработку графика отпуска тепла и гидравлического режима работы тепловых сетей;</w:t>
      </w:r>
    </w:p>
    <w:bookmarkEnd w:id="34"/>
    <w:bookmarkStart w:name="z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работ на инженерных сетях, в том числе связанных с реконструкцией, капитальным и текущим ремонтами, испытаниями и промывками;</w:t>
      </w:r>
    </w:p>
    <w:bookmarkEnd w:id="35"/>
    <w:bookmarkStart w:name="z3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выполнение профилактических, плановых ремонтов на электроисточниках, теплоисточниках и инженерных сетях;</w:t>
      </w:r>
    </w:p>
    <w:bookmarkEnd w:id="36"/>
    <w:bookmarkStart w:name="z3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работ по подготовке зданий (домов), профилактике, ремонту и замене оборудования инженерных систем внутри зданий (домов);</w:t>
      </w:r>
    </w:p>
    <w:bookmarkEnd w:id="37"/>
    <w:bookmarkStart w:name="z3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нормативных запасов основного и резервного топлива, а также аварийных запасов материально-технических ресурсов для устранения технологических аварий и ликвидации последствий стихийных бедствий на объектах энергетики и жилищно-коммунального хозяйства;</w:t>
      </w:r>
    </w:p>
    <w:bookmarkEnd w:id="38"/>
    <w:bookmarkStart w:name="z3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подготовку топливных складов, выполнение ремонта инженерного оборудования резервных топливных хозяйств, систем подготовки топлива, топливоподачи, удаления шлака и золы, железнодорожных и автомобильных подъездных путей, противопожарного хозяйства.</w:t>
      </w:r>
    </w:p>
    <w:bookmarkEnd w:id="39"/>
    <w:bookmarkStart w:name="z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Кооперативам собственников помещений (квартир) и органам управления объектом кондоминиума рекомендуется:</w:t>
      </w:r>
    </w:p>
    <w:bookmarkEnd w:id="40"/>
    <w:bookmarkStart w:name="z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сохранность, безопасность, надлежащее техническое состояние и эксплуатацию внутридомовых инженерных сетей и сооружений, посредством которых предоставляются услуги по теплоснабжению, общедомовых приборов учета тепловой энергии в пределах границ раздела эксплуатационной ответственности;</w:t>
      </w:r>
    </w:p>
    <w:bookmarkEnd w:id="41"/>
    <w:bookmarkStart w:name="z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рациональное потребление услуг по теплоснабжению, используемых на общедомовые нужды, предотвращают потери на внутридомовых инженерных сетях и сооружениях;</w:t>
      </w:r>
    </w:p>
    <w:bookmarkEnd w:id="42"/>
    <w:bookmarkStart w:name="z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уведомлять поставщика услуг по теплоснабжению о случаях нарушения целостности пломб, установленных поставщиком услуг по теплоснабжению;</w:t>
      </w:r>
    </w:p>
    <w:bookmarkEnd w:id="43"/>
    <w:bookmarkStart w:name="z3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возможности собственными силами ликвидировать повреждения на внутридомовых инженерных сетях и сооружениях;</w:t>
      </w:r>
    </w:p>
    <w:bookmarkEnd w:id="44"/>
    <w:bookmarkStart w:name="z4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беспрепятственный доступ представителей местных исполнительных органов и поставщика услуг по теплоснабжению к общедомовым приборам учета, внутридомовым инженерным сетям и сооружениям в любое время суток;</w:t>
      </w:r>
    </w:p>
    <w:bookmarkEnd w:id="45"/>
    <w:bookmarkStart w:name="z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третьих лиц для осуществления ремонтных и эксплуатационных работ по содержанию внутридомовых инженерных сетей и сооружений в надлежащем техническом состоянии, заключать и контролировать исполнение договоров с субъектом сервисной деятельности;</w:t>
      </w:r>
    </w:p>
    <w:bookmarkEnd w:id="46"/>
    <w:bookmarkStart w:name="z4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организовывать проведение собраний, письменных опросов собственников помещений (квартир);</w:t>
      </w:r>
    </w:p>
    <w:bookmarkEnd w:id="47"/>
    <w:bookmarkStart w:name="z4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для всех собственников помещений (квартир), во всех доступных для обозрения местах, размещение на стендах информации об организациях (название, контактные телефоны, телефоны аварийных служб), осуществляющих обслуживание и ремонт помещения, а также об организациях - поставщиках услуг по теплоснабжению;</w:t>
      </w:r>
    </w:p>
    <w:bookmarkEnd w:id="48"/>
    <w:bookmarkStart w:name="z4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принимать меры по обеспечению бесперебойной работы санитарно-технического и инженерного оборудования объекта кондоминиума;</w:t>
      </w:r>
    </w:p>
    <w:bookmarkEnd w:id="49"/>
    <w:bookmarkStart w:name="z4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уведомлять собственников помещений (квартир), об отключении, испытании или ином изменении режима работы инженерных сетей – в течение двое суток, кроме случаев возникновения аварийных ситуаций. </w:t>
      </w:r>
    </w:p>
    <w:bookmarkEnd w:id="50"/>
    <w:bookmarkStart w:name="z4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Ликвидация аварий на объектах осуществляется в соответствии с действующим законодательством Республики Казахстан. </w:t>
      </w:r>
    </w:p>
    <w:bookmarkEnd w:id="51"/>
    <w:bookmarkStart w:name="z4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Работы на источниках теплоснабжения и центральных тепловых пунктах рекомендуется выполнять в следующие сроки:</w:t>
      </w:r>
    </w:p>
    <w:bookmarkEnd w:id="52"/>
    <w:bookmarkStart w:name="z4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необходимые для обеспечения нужд отопления в осенний период – ежегодно в срок до 1 сентября;</w:t>
      </w:r>
    </w:p>
    <w:bookmarkEnd w:id="53"/>
    <w:bookmarkStart w:name="z4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необходимые для обеспечения нужд отопления в период прохождения зимнего максимума нагрузок – ежегодно в срок до 1 октября.</w:t>
      </w:r>
    </w:p>
    <w:bookmarkEnd w:id="54"/>
    <w:bookmarkStart w:name="z5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ремонту и профилактике коммуникаций, обеспечивающих источники теплоснабжения, рекомендуется закончить до 1 сентября.</w:t>
      </w:r>
    </w:p>
    <w:bookmarkEnd w:id="55"/>
    <w:bookmarkStart w:name="z5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Работы по планово-предупредительному ремонту резервного топливного хозяйства рекомендуется завершить к 1 сентября.</w:t>
      </w:r>
    </w:p>
    <w:bookmarkEnd w:id="56"/>
    <w:bookmarkStart w:name="z5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Готовность к эксплуатации подтверждается паспортами готовности, которые оформляются до начала отопительного сезона на основании:</w:t>
      </w:r>
    </w:p>
    <w:bookmarkEnd w:id="57"/>
    <w:bookmarkStart w:name="z5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 на получение паспорта готовности энергопроизводящих, энергопередающих организаций к работе в осенне-зимний период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58"/>
    <w:bookmarkStart w:name="z5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 готовности энергопроизводящих, энергопередающих организаций к работе в осенне-зимний период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bookmarkEnd w:id="59"/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акту готовности прилагаются документы, подтверждающие выполнение условий для получения паспорта готовности организаций к работе в осенне-зимний период,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приложении-5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60"/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несвоевременного получения паспорта готовности для работы в осенне-зимних условиях, энергопроизводящие и энергопередающие организации несут административную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изменением, внесенным решением Атырауского областного маслихата от 27.09.2024 № </w:t>
      </w:r>
      <w:r>
        <w:rPr>
          <w:rFonts w:ascii="Times New Roman"/>
          <w:b w:val="false"/>
          <w:i w:val="false"/>
          <w:color w:val="000000"/>
          <w:sz w:val="28"/>
        </w:rPr>
        <w:t>124-VIII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Опробование систем теплоснабжения</w:t>
      </w:r>
    </w:p>
    <w:bookmarkEnd w:id="62"/>
    <w:bookmarkStart w:name="z5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Опробование систем теплоснабжения</w:t>
      </w:r>
    </w:p>
    <w:bookmarkEnd w:id="63"/>
    <w:bookmarkStart w:name="z5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проверки готовности источников теплоснабжения, тепловых сетей к началу отопительного сезона и выявления скрытых дефектов проводится опробование систем теплоснабжения.</w:t>
      </w:r>
    </w:p>
    <w:bookmarkEnd w:id="64"/>
    <w:bookmarkStart w:name="z5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Пуск и опробование магистральных и распределительных тепловых сетей производится пусконаладочной бригадой.</w:t>
      </w:r>
    </w:p>
    <w:bookmarkEnd w:id="65"/>
    <w:bookmarkStart w:name="z5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пуска проверяется исправность оборудования пускаемого участка сети, просматриваются акты испытаний, промывки и приемки.</w:t>
      </w:r>
    </w:p>
    <w:bookmarkEnd w:id="66"/>
    <w:bookmarkStart w:name="z6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Выявленные в процессе опробования замечания по тепловым сетям, источникам теплоснабжения и потребителям устраняются до начала отопительного сезона.</w:t>
      </w:r>
    </w:p>
    <w:bookmarkEnd w:id="67"/>
    <w:bookmarkStart w:name="z6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Режим отопления</w:t>
      </w:r>
    </w:p>
    <w:bookmarkEnd w:id="68"/>
    <w:bookmarkStart w:name="z6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Теплоснабжающим организациям рекомендуется разработать и согласовать до 1 сентября с местными исполнительными органами города и района графики опробования, подключения систем теплоснабжения и расчетные графики гидравлических и температурных параметров. Трубопроводы тепловых сетей обеспечивают подачу потребителям теплоносителя (воды и пара) установленных параметров в соответствии с заданным графиком.</w:t>
      </w:r>
    </w:p>
    <w:bookmarkEnd w:id="69"/>
    <w:bookmarkStart w:name="z6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подключения всех зданий (домов) эксплуатирующие организации проводят проверку состояния оборудования и первичную регулировку внутридомовых систем.</w:t>
      </w:r>
    </w:p>
    <w:bookmarkEnd w:id="70"/>
    <w:bookmarkStart w:name="z6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Недостатки в работе источников теплоснабжения, тепловых сетей и внутридомовых систем, выявленные в процессе эксплуатации, устраняются до начала отопительного сезона.</w:t>
      </w:r>
    </w:p>
    <w:bookmarkEnd w:id="71"/>
    <w:bookmarkStart w:name="z6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 объявлением отопительного сезона:</w:t>
      </w:r>
    </w:p>
    <w:bookmarkEnd w:id="72"/>
    <w:bookmarkStart w:name="z6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уточняется схема оповещения, утверждается дежурство ответственных работников объектов жилищно-коммунального и энергетического комплекса области;</w:t>
      </w:r>
    </w:p>
    <w:bookmarkEnd w:id="73"/>
    <w:bookmarkStart w:name="z6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приводятся в готовность аварийно-восстановительные бригады на предприятиях;</w:t>
      </w:r>
    </w:p>
    <w:bookmarkEnd w:id="74"/>
    <w:bookmarkStart w:name="z6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персоналом организаций, эксплуатирующих здания (дома), организуется периодический обход и контроль за работой систем теплоносителя и состоянием утепления зданий;</w:t>
      </w:r>
    </w:p>
    <w:bookmarkEnd w:id="75"/>
    <w:bookmarkStart w:name="z6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источниках теплоснабжения проверяется работа резервного и аварийного оборудования, наличие основного и резервного топлива, инструмента, материалов и запасных частей.</w:t>
      </w:r>
    </w:p>
    <w:bookmarkEnd w:id="76"/>
    <w:bookmarkStart w:name="z7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 объявлением аварийной ситуации на теплоисточнике и тепловых сетях:</w:t>
      </w:r>
    </w:p>
    <w:bookmarkEnd w:id="77"/>
    <w:bookmarkStart w:name="z7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всех объектах жилищно-коммунального и энергетического комплекса вводится круглосуточное дежурство;</w:t>
      </w:r>
    </w:p>
    <w:bookmarkEnd w:id="78"/>
    <w:bookmarkStart w:name="z7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предприятиях и в организациях вводится повышенная готовность вспомогательных аварийно-восстановительных бригад, обеспеченных механизмами и материалами для использования в аварийных ситуациях.</w:t>
      </w:r>
    </w:p>
    <w:bookmarkEnd w:id="79"/>
    <w:bookmarkStart w:name="z7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Завершение отопительного сезона и обеспечение горячего водоснабжения в межотопительный период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средней температуре наружного воздуха +8°С и выше в течение трех суток или прогнозе о резком повышении температуры наружного воздуха акимы районов и города Атырау соответствующим распоряжением объявляют о завершении отопительного сезона.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окончания отопительного сезона организации, эксплуатирующие здания (дома), отключают систему центрального отопления и обеспечивают работу систем горячего водоснабжения по летней схеме.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22 - в редакции решения Атырауского областного маслихата от 27.09.2024 № </w:t>
      </w:r>
      <w:r>
        <w:rPr>
          <w:rFonts w:ascii="Times New Roman"/>
          <w:b w:val="false"/>
          <w:i w:val="false"/>
          <w:color w:val="000000"/>
          <w:sz w:val="28"/>
        </w:rPr>
        <w:t>124-VIII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Ремонт тепловых сетей, тепловых пунктов и систем теплопотребления рекомендуется производить одновременно до 1 сентября. Рекомендуемый срок ремонта, связанный с прекращением горячего водоснабжения – 14 календарных дней.</w:t>
      </w:r>
    </w:p>
    <w:bookmarkEnd w:id="83"/>
    <w:bookmarkStart w:name="z7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случаях, неурегулированных настоящими Правилами, следует руководствоваться нормами действующего законодательства Республики Казахстан.</w:t>
      </w:r>
    </w:p>
    <w:bookmarkEnd w:id="84"/>
    <w:bookmarkStart w:name="z7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Ответственность за нарушение Правил</w:t>
      </w:r>
    </w:p>
    <w:bookmarkEnd w:id="85"/>
    <w:bookmarkStart w:name="z7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Ответственность за нарушение Правил определяется в соответствии с действующим законодательством Республики Казахстан и договором на оказание услуг по передаче и (или) распределению тепловой энергии. 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