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147c" w14:textId="a3b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15 ноября 2018 года № 29/5. Зарегистрировано Департаментом юстиции Северо-Казахстанской области 19 ноября 2018 года № 4988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3 272 869,8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298 205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2 965 261,3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3 288 046,4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- 19 319,6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19 319,6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3 072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15 176,6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2018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22 декабря 2017 года №20/1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168"/>
        <w:gridCol w:w="1322"/>
        <w:gridCol w:w="5783"/>
        <w:gridCol w:w="3167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3 272 869,8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2 965 261,3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2 941 790,3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3288046,4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1679579,7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91934,5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2018 года 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22 декабря 2017 года № 20/1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6"/>
        <w:gridCol w:w="2136"/>
        <w:gridCol w:w="1733"/>
        <w:gridCol w:w="1442"/>
        <w:gridCol w:w="1958"/>
        <w:gridCol w:w="1403"/>
        <w:gridCol w:w="2009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123.008.000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 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123.022. 000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2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100122,0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