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f244d" w14:textId="3ff24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Уалихановского районного маслихата от 12 апреля 2017 года №2-14 с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Уалихановского районного маслихата Северо-Казахстанской области от 26 декабря 2018 года № 6-32 с. Зарегистрировано Департаментом юстиции Северо-Казахстанской области 11 января 2019 года № 5200. Утратило силу решением Уалихановского районного маслихата Северо-Казахстанской области от 15 ноября 2023 года № 13-10 с</w:t>
      </w:r>
    </w:p>
    <w:p>
      <w:pPr>
        <w:spacing w:after="0"/>
        <w:ind w:left="0"/>
        <w:jc w:val="both"/>
      </w:pPr>
      <w:r>
        <w:rPr>
          <w:rFonts w:ascii="Times New Roman"/>
          <w:b w:val="false"/>
          <w:i w:val="false"/>
          <w:color w:val="ff0000"/>
          <w:sz w:val="28"/>
        </w:rPr>
        <w:t xml:space="preserve">
      Сноска. Утратило силу решением Уалихановского районного маслихата Северо-Казахстанской области от 15.11.2023 </w:t>
      </w:r>
      <w:r>
        <w:rPr>
          <w:rFonts w:ascii="Times New Roman"/>
          <w:b w:val="false"/>
          <w:i w:val="false"/>
          <w:color w:val="ff0000"/>
          <w:sz w:val="28"/>
        </w:rPr>
        <w:t>№ 13-10 с</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2-3</w:t>
      </w:r>
      <w:r>
        <w:rPr>
          <w:rFonts w:ascii="Times New Roman"/>
          <w:b w:val="false"/>
          <w:i w:val="false"/>
          <w:color w:val="000000"/>
          <w:sz w:val="28"/>
        </w:rPr>
        <w:t xml:space="preserve"> статьи 6 Закона Республики Казахстан от 23 января 2001 года "О местном государственном управлении и самоуправлении в Республике Казахстан", Уалихановский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Уалихановского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 от 12 апреля 2017 года №2-14с (опубликовано 16 мая 2017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4174,) следующие изменения:</w:t>
      </w:r>
    </w:p>
    <w:bookmarkEnd w:id="1"/>
    <w:bookmarkStart w:name="z6" w:id="2"/>
    <w:p>
      <w:pPr>
        <w:spacing w:after="0"/>
        <w:ind w:left="0"/>
        <w:jc w:val="both"/>
      </w:pPr>
      <w:r>
        <w:rPr>
          <w:rFonts w:ascii="Times New Roman"/>
          <w:b w:val="false"/>
          <w:i w:val="false"/>
          <w:color w:val="000000"/>
          <w:sz w:val="28"/>
        </w:rPr>
        <w:t>
      в Правилах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 утвержденных указанным решением (далее-Правила):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Правил изложить в следующей редакции:</w:t>
      </w:r>
    </w:p>
    <w:bookmarkStart w:name="z8" w:id="3"/>
    <w:p>
      <w:pPr>
        <w:spacing w:after="0"/>
        <w:ind w:left="0"/>
        <w:jc w:val="both"/>
      </w:pPr>
      <w:r>
        <w:rPr>
          <w:rFonts w:ascii="Times New Roman"/>
          <w:b w:val="false"/>
          <w:i w:val="false"/>
          <w:color w:val="000000"/>
          <w:sz w:val="28"/>
        </w:rPr>
        <w:t>
       "19. Социальная помощь по основанию, указанного в подпункте 22) приложения 3 к настоящим правилам предоставляется ежемесячно в размере 5 (пять) месячных расчетных показателей, без учета доходов.";</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10"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XXХІІ сессии VI созыва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М.Балтабаев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Уалихановского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Б.Кадиров</w:t>
            </w:r>
            <w:r>
              <w:rPr>
                <w:rFonts w:ascii="Times New Roman"/>
                <w:b w:val="false"/>
                <w:i w:val="false"/>
                <w:color w:val="000000"/>
                <w:sz w:val="20"/>
              </w:rPr>
              <w:t>
</w:t>
            </w:r>
          </w:p>
        </w:tc>
      </w:tr>
    </w:tbl>
    <w:bookmarkStart w:name="z13" w:id="5"/>
    <w:p>
      <w:pPr>
        <w:spacing w:after="0"/>
        <w:ind w:left="0"/>
        <w:jc w:val="both"/>
      </w:pPr>
      <w:r>
        <w:rPr>
          <w:rFonts w:ascii="Times New Roman"/>
          <w:b w:val="false"/>
          <w:i w:val="false"/>
          <w:color w:val="000000"/>
          <w:sz w:val="28"/>
        </w:rPr>
        <w:t>
      "СОГЛАСОВАНО"</w:t>
      </w:r>
    </w:p>
    <w:bookmarkEnd w:id="5"/>
    <w:bookmarkStart w:name="z14" w:id="6"/>
    <w:p>
      <w:pPr>
        <w:spacing w:after="0"/>
        <w:ind w:left="0"/>
        <w:jc w:val="both"/>
      </w:pPr>
      <w:r>
        <w:rPr>
          <w:rFonts w:ascii="Times New Roman"/>
          <w:b w:val="false"/>
          <w:i w:val="false"/>
          <w:color w:val="000000"/>
          <w:sz w:val="28"/>
        </w:rPr>
        <w:t>
      Аким Северо-Казахстанской области</w:t>
      </w:r>
    </w:p>
    <w:bookmarkEnd w:id="6"/>
    <w:bookmarkStart w:name="z15" w:id="7"/>
    <w:p>
      <w:pPr>
        <w:spacing w:after="0"/>
        <w:ind w:left="0"/>
        <w:jc w:val="both"/>
      </w:pPr>
      <w:r>
        <w:rPr>
          <w:rFonts w:ascii="Times New Roman"/>
          <w:b w:val="false"/>
          <w:i w:val="false"/>
          <w:color w:val="000000"/>
          <w:sz w:val="28"/>
        </w:rPr>
        <w:t>
      ________________ К. Аксакалов</w:t>
      </w:r>
    </w:p>
    <w:bookmarkEnd w:id="7"/>
    <w:bookmarkStart w:name="z16" w:id="8"/>
    <w:p>
      <w:pPr>
        <w:spacing w:after="0"/>
        <w:ind w:left="0"/>
        <w:jc w:val="both"/>
      </w:pPr>
      <w:r>
        <w:rPr>
          <w:rFonts w:ascii="Times New Roman"/>
          <w:b w:val="false"/>
          <w:i w:val="false"/>
          <w:color w:val="000000"/>
          <w:sz w:val="28"/>
        </w:rPr>
        <w:t>
      " "____________2018 года</w:t>
      </w:r>
    </w:p>
    <w:bookmarkEnd w:id="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Уалихановского районного маслихата от 26 декабря 2018 года № 6-32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 оказания социальной помощи, установления размеров и определения перечня отдельных категорий нуждающихся граждан Уалихановского района Северо-Казахстанской области</w:t>
            </w:r>
          </w:p>
        </w:tc>
      </w:tr>
    </w:tbl>
    <w:bookmarkStart w:name="z19" w:id="9"/>
    <w:p>
      <w:pPr>
        <w:spacing w:after="0"/>
        <w:ind w:left="0"/>
        <w:jc w:val="left"/>
      </w:pPr>
      <w:r>
        <w:rPr>
          <w:rFonts w:ascii="Times New Roman"/>
          <w:b/>
          <w:i w:val="false"/>
          <w:color w:val="000000"/>
        </w:rPr>
        <w:t xml:space="preserve"> Перечень памятных дат и праздничных дней, категорий получателей, а также кратность и размер оказания социальной помощи</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памятных дат, праздничных дней и категорий получателей социальной помощи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Кратность и размер оказания социальной помощи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вывода войск с территории Афганистана – 15 февраля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Советской Армии, Военно-Морского флота, Комитета государственной безопасности, лица рядового и начальствующего состава Министерства внутренних дел бывшего Союза Советских Социалистических Республик (включая военных специалистов и советников), которые в соответствии с решениями правительственных органов бывшего Союза Советских Социалистических Республик принимали участие в боевых действиях на территории других государств; военнообязанные, призывавшиеся на учебные сборы и направлявшиеся в Афганистан в период ведения боевых действий; военнослужащие автомобильных батальонов, направлявшиеся в Афганистан для доставки грузов в эту страну в период ведения боевых действий; военнослужащие летного состава, совершавшие вылеты на боевые задания в Афганистан с территории бывшего Союза Советских Социалистических Республик; рабочие и служащие, обслуживающие советский воинский контингент в Афганистане, получившие ранения, контузии или увечья, либо награжденные орденами и медалями бывшего Союза Советских Социалистических Республик за участие в обеспечении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 раз в год, 15 (пятнадцать)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ставшие инвалидами вследствие ранения, контузии, увечья, полученные при защите бывшего Союза Советских Социалистических Республик, при исполнении иных обязанностей войной службы в другие периоды или вследствие заболевания, связанного с пребыванием на фронте, а также при прохождении военной службы в Афганистане или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 раз в год, 15 (пятнадцать)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соответствующих категорий, обслуживавшие действующие воинские контингенты других стран и ставшие инвалидами вследствие ранения, контузии, увечья либо заболевания, полученных в период ведения боевых действий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1(один) раз в год, 15 (пятнадцать) расчетных показателей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в других государствах,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1(один) раз в год, 15 (пятнадцать) расчетных показателей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направлявшиеся на работу в Афганистан в период с 1 декабря 1979 года по декабрь 1989 года и в другие страны, в которых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1(один) раз в год, 15 (пятнадцать) расчетных показателей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и служащие Комитета государственной безопасности бывшего Союза Советских Социалистических Республик, временно находившихся на территории Афганистана и не входившие в состав ограниченного контингента советских войск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1(один) раз в год, 15 (пятнадцать) расчетных показателей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Международный женский день – 8 марта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Многодетные матери, награжденные подвесками "Алтын алқа", "Күміс алқа", орденами "Материнская Слава" I и II степени или ранее получивших звание "Мать-Героиня"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аварии на Чернобыльской атомной электростанции – 26 апреля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участвовавшие непосредственно в ядерных испытаниях и учениях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1(один) раз в год, 15 (пятнадцать) расчетных показателей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ставшие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испытания ядерного оружия, и их дети, инвалидность которых генетически связана с радиационным облучением одного из родителей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1(один) раз в год, 15 (пятнадцать) расчетных показателей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1(один) раз в год, 15 (пятнадцать) расчетных показателей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умерших вследствие лучевой болезни или умерших инвалидов, а также граждан, смерть которых в установленном порядке связана с воздействием катастрофы на Чернобыльской АЭС и других радиационных катастроф и аварий на объектах гражданского и военного назначения и ядерных испытаний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1(один) раз в год, 15 (пятнадцать) расчетных показателей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участников ликвидации последствий катастрофы на Чернобыльской атомной электростанции в 1988-1989 годах, эвакуированных (самостоятельно выехавших) из зон отчуждения и отселения в Республику Казахстан, включая детей, которые на день эвакуации находились во внутриутробном состоянии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1(один) раз в год, 15 (пятнадцать) расчетных показателей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защитника Отечества – 7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 раз в год, 5(пять)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военнослужащих, погибших (умерших) при прохождении воинской службы в мирное время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Победы – 9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Участники и инвалиды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 раз в год, 100 (сто)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Военнослужащие, а также лица начальствующего и рядового состава органов внутренних дел и государственной безопасности бывшего Союза Советских Социалистических Республик,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вольнонаемного состава Советской Армии, Военно-Морского Флота, войск и органов внутренних дел и государственной безопасности бывшего Союза Советских Социалистических Республик, занимавшие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принимавшие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Работники спецформирований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Советских Социалистических Республик, Морского и речного флота, летно-подъемного состава Главсевморпути, переведенные в период Великой Отечественной войны на положение военнослужащих и выполнявшие задачи в интересах действующей армии и флота в пределах тыловых границ действующих фронтов, оперативных зон флотов, а также члены экипажей судов транспортного флота, интернированных в начале Великой Отечественной войны в портах других государств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Граждане, работающие в период блокады в городе Ленинграде на предприятиях, в учреждениях и организациях города и награжденные медалью "За оборону Ленинграда" и знаком "Житель блокадного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Бывшие несовершеннолетние узники концлагерей, гетто и других мест принудительного содержания, созданных фашистами и их союзниками в период второй мировой войны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начальствующего и рядового состава органов внутренних дел и государственной безопасности бывшего Союза Советских Социалистических Республик, ставшие инвалидами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где велись боевые действия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Советской Социалистической Республики, Белорусской Советской Социалистической Республики, Литовской Советской Социалистической Республики, Латвийской Советской Социалистической Республики, Эстонской Советской Социалистической Республики, ставшие инвалидами вследствие ранения, контузии или увечья, полученных при исполнении служебных обязанностей в этих батальонах, взводах, отрядах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Семьи погибших в Великую Отечественную войну лиц из числа личного состава групп самозащиты объектовых и аварийных команд местной противовоздушной обороны, семьи погибших работников госпиталей и больниц города Ленинграда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Жены (мужья) умерших инвалидов войны и приравненных к ним инвалидов, а также жены (мужья) умерших участников войны, партизан, подпольщиков, граждан, награжденных медалью "За оборону Ленинграда" и знаком "Житель блокадного Ленинграда", признававшихся инвалидами в результате общего заболевания, трудового увечья и других причин (за исключением противоправных), которые не вступили в другой брак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награжденные орденами и медалями бывшего Союза Советских Социалистических Республик за самоотверженный труд и безупречную воинскую службу в тылу в годы Великой Отечественной войны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5 (пять) месячных расчетных показателей</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памяти жертв политических репрессий и голода – 31 мая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непосредственно подвергавшиеся политическим репрессиям на территории бывшего Союза Советских Социалистических Республик и в настоящее время являющиеся гражданами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 раз в год,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0"/>
          <w:p>
            <w:pPr>
              <w:spacing w:after="20"/>
              <w:ind w:left="20"/>
              <w:jc w:val="both"/>
            </w:pPr>
            <w:r>
              <w:rPr>
                <w:rFonts w:ascii="Times New Roman"/>
                <w:b w:val="false"/>
                <w:i w:val="false"/>
                <w:color w:val="000000"/>
                <w:sz w:val="20"/>
              </w:rPr>
              <w:t xml:space="preserve">
Лица, постоянно проживавшие до применения к ним репрессий на территории, ныне составляющей территорию Республики Казахстан, в случаях: </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а) применения репрессий советскими судами и другими органами за пределами бывшего Союза Советских Социалистических Республик;</w:t>
            </w:r>
          </w:p>
          <w:p>
            <w:pPr>
              <w:spacing w:after="20"/>
              <w:ind w:left="20"/>
              <w:jc w:val="both"/>
            </w:pPr>
            <w:r>
              <w:rPr>
                <w:rFonts w:ascii="Times New Roman"/>
                <w:b w:val="false"/>
                <w:i w:val="false"/>
                <w:color w:val="000000"/>
                <w:sz w:val="20"/>
              </w:rPr>
              <w:t>
</w:t>
            </w:r>
            <w:r>
              <w:rPr>
                <w:rFonts w:ascii="Times New Roman"/>
                <w:b w:val="false"/>
                <w:i w:val="false"/>
                <w:color w:val="000000"/>
                <w:sz w:val="20"/>
              </w:rPr>
              <w:t>б) осуждения военными трибуналами действующей армии во время второй мировой войны (гражданских лиц и военнослужащих);</w:t>
            </w:r>
          </w:p>
          <w:p>
            <w:pPr>
              <w:spacing w:after="20"/>
              <w:ind w:left="20"/>
              <w:jc w:val="both"/>
            </w:pPr>
            <w:r>
              <w:rPr>
                <w:rFonts w:ascii="Times New Roman"/>
                <w:b w:val="false"/>
                <w:i w:val="false"/>
                <w:color w:val="000000"/>
                <w:sz w:val="20"/>
              </w:rPr>
              <w:t>
</w:t>
            </w:r>
            <w:r>
              <w:rPr>
                <w:rFonts w:ascii="Times New Roman"/>
                <w:b w:val="false"/>
                <w:i w:val="false"/>
                <w:color w:val="000000"/>
                <w:sz w:val="20"/>
              </w:rPr>
              <w:t>в) применения репрессий после призыва для прохождения воинской службы за пределы Казахстана;</w:t>
            </w:r>
          </w:p>
          <w:p>
            <w:pPr>
              <w:spacing w:after="20"/>
              <w:ind w:left="20"/>
              <w:jc w:val="both"/>
            </w:pPr>
            <w:r>
              <w:rPr>
                <w:rFonts w:ascii="Times New Roman"/>
                <w:b w:val="false"/>
                <w:i w:val="false"/>
                <w:color w:val="000000"/>
                <w:sz w:val="20"/>
              </w:rPr>
              <w:t>
</w:t>
            </w:r>
            <w:r>
              <w:rPr>
                <w:rFonts w:ascii="Times New Roman"/>
                <w:b w:val="false"/>
                <w:i w:val="false"/>
                <w:color w:val="000000"/>
                <w:sz w:val="20"/>
              </w:rPr>
              <w:t>г) применения репрессий по решениям центральных союзных органов: Верховного Суда Союза Советских Социалистических Республик и его судебных коллегий, коллегии Объединенного государственного политического управления Союза Советских Социалистических Республик, особого совещания при Народном комиссариате внутренних дел-Министерстве государственной безопасности-Министерстве внутренних дел Союза Советских Социалистических Республик, Комиссии Прокуратуры Союза Советских Социалистических Республик и Народного комиссариата внутренних дел Союза Советских Социалистических Республик по следственным делам и других органов;</w:t>
            </w:r>
          </w:p>
          <w:p>
            <w:pPr>
              <w:spacing w:after="20"/>
              <w:ind w:left="20"/>
              <w:jc w:val="both"/>
            </w:pPr>
            <w:r>
              <w:rPr>
                <w:rFonts w:ascii="Times New Roman"/>
                <w:b w:val="false"/>
                <w:i w:val="false"/>
                <w:color w:val="000000"/>
                <w:sz w:val="20"/>
              </w:rPr>
              <w:t>
д)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раз в год, 15 месячных расчетных показателей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подвергшиеся насильственному противоправному переселению в Казахстан и из Казахстана на основании актов высших органов государственной власти Союза Советских Социалистических Республик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1(один) раз в год, 15 (пятнадцать) расчетных показателей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Дети жертв политических репрессий, находившиеся вместе с родителями или заменявшими их лицами в местах лишения свободы, в ссылке, высылке или на специальном поселении, а также дети жертв политических репрессий, не достигшие восемнадцатилетнего возраста на момент репрессии и в результате ее применения оставшиеся без родительского попечения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(один) раз в год, 7 (семь) месячных расчетных показателя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День Конституции Республики Казахстан – 30 августа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Лица, которым назначены пенсии за особые заслуги перед Республикой Казахстан, пенсионеры, имеющие статус персонального пенсионера областного значения, Почетные граждане области (города, района)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1(один) раз в год, 10 (десять) месячных расчетных показателей</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