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20ee" w14:textId="4972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Тимирязевскому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26 февраля 2018 года № 21/5. Зарегистрировано Департаментом юстиции Северо-Казахстанской области 16 марта 2018 года № 4606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 и их использованию по Тимирязевскому району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26 февраля 2018 года № 21/5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Тимирязевскому району на 2018-2019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Тимирязевскому району на 2018-2019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Тимирязевского района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состоянии геоботанического обследования пастбищ;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ветеринарно-санитарных объектах;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численности поголовья сельскохозяйственных животных с указанием их владельцев – пастбищепользователей, физических и (или) юридических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количестве гуртов, отар, табунов, сформированных по видам и половозрастным группам сельскохозяйственных животных;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данных, предоставленных государственными органами, физическими и (или) юридическими лицами.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Тимирязевском районе имеются 16 сельских округов и 24 сельских населенных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Тимирязевского района 451 167 гектар (далее – га), из них пастбищные земли – 116 496 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Тимирязевского района подразделяются на: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371 228 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35 211 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2 288 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40 121 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Тимирязевского района резко континентальный, зима продолжительная с сильными ветрами, лето жаркое и сухое. Среднегодовая температура воздуха в январе – минус 19 градусов по Цельсию (далее – °С), максимально достигает до минус 35°С, среднегодовая температура воздуха в июле – плюс 23°С, максимально достигает до плюс 32°С. Среднегодовое количество осадков составляет – 250-350 миллиметров.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Тимирязевского района разнообразный, включает примерно 115 видов растений. Наиболее распространенные из них злаково-разнотравные, сложноцветные, крестоцветные.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Тимирязевского района разнообразный. Преобладающими почвами являются черноземы обыкновенные. С меньшей площадью в сравнении с черноземами обыкновенными размещаются каштановые и лугово-черноземные. Толщина плодородной почвы 45-60 сантиметров.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15 ветеринарных пунктов и 16 скотомогильников.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01 января 2018 года в Тимирязевском районе насчитывается крупного рогатого скота 11 949 голов, мелкого рогатого скота 15 633 голов, 4 735 голов лошадей.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Тимирязевскому району имеются всего 116 496 га пастбищных угодий, в том числе: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землях сельскохозяйственного назначения 69 766 га;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черте населенного пункта числится 25 571 га пастбищ;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землях запаса имеются 3 686 га пастбищных угодий.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Тимирязевского района полностью обеспечивает поголовье сельскохозяйственных животных.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пастбищ в Тимирязевском районе, которые используются для ведения животноводства, не имеется.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Тимирязевского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Тимирязевского района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9141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схеме</w:t>
            </w:r>
          </w:p>
          <w:bookmarkEnd w:id="4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Целинный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"Тем-Лан СК"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в форме ПТ "Дрегер В.В."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Докучаевский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"Атамекен Агро Тимирязево"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"Карбаев А."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Куртайский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"Атамекен Агро Тимирязево"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"Куцеволов В.П."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"Жаркынколь"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"Бырлик"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"Абдрахманов Б.С."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 Тимирязево"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 Тимирязево"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"Ной Север"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"Бади"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"Аяжанова Л.М.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"Талап и 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"Сальникова Н.В."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Акжанский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"АФ Солтустик Байлык"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"Низам"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"Первышин А.Ю."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"Барабаш Михаил Андреевич"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"Грабовский А.Л."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"Раймкулов А.Т."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глава "Байгужин С.З."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"Мадюк О.А."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"Залевский М.И."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"Штыма В.И."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Хмельницкий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"Сагат СК"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"Узденбаев Б.Д."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Москворецкий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"Москворецкое"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Дзержинский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"Москворецкое"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"Ерназ – Агро"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"Аман и 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"Райымбек и 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"Алан и К."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"Филиппов В.А."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"ННИ"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"Анар"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"Куанышбек и 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"Аман и 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"Аксуат – Зерно"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"Агро-2005"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"Ишимское"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"Олжас и 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"Адалхан"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"Вайс Н.Э."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"Озимковский Т.Б."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8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"Москворецкое"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9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"Казахстан Бидайы"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0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"Джунусов Н.Т."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1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"Ахметов К.Б"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2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"Серикбаев К.С."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3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"Мичуринское"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Белоградовский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4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"Малик и К"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5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"Елимай и М"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Комсомольский сельский округ 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6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"Кайнат"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7"/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"Уак и К"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1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13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1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14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предоставленные пастбища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Тимирязевскому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15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74"/>
        <w:gridCol w:w="1528"/>
        <w:gridCol w:w="2326"/>
        <w:gridCol w:w="2327"/>
        <w:gridCol w:w="2327"/>
        <w:gridCol w:w="2327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7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Дмитриевский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Докучаевский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Дзержинский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Куртайский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Белоградовский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Москворецкий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1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Акжанский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2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Хмельницкий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3"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Целинный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</w:tbl>
    <w:bookmarkStart w:name="z1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180-200 дней.</w:t>
      </w:r>
    </w:p>
    <w:bookmarkEnd w:id="124"/>
    <w:bookmarkStart w:name="z1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