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9720ee" w14:textId="49720e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Тимирязевскому району на 2018-2019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Тимирязевского районного маслихата Северо-Казахстанской области от 26 февраля 2018 года № 21/5. Зарегистрировано Департаментом юстиции Северо-Казахстанской области 16 марта 2018 года № 4606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Тимирязевский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к настоящему решению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 и их использованию по Тимирязевскому району на 2018-2019 годы.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6"/>
        <w:gridCol w:w="4204"/>
      </w:tblGrid>
      <w:tr>
        <w:trPr>
          <w:trHeight w:val="30" w:hRule="atLeast"/>
        </w:trPr>
        <w:tc>
          <w:tcPr>
            <w:tcW w:w="77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XXI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Усенков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Мустафин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Тимирязевского районного маслихата от 26 февраля 2018 года № 21/5</w:t>
            </w:r>
          </w:p>
        </w:tc>
      </w:tr>
    </w:tbl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Тимирязевскому району на 2018-2019 годы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Тимирязевскому району на 2018-2019 годы (далее – План) разработан в соответствии с Законами Республики Казахстан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Министерстве юстиции Республики Казахстан 28 апреля 2017 года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Министерстве юстиции Республики Казахстан 15 мая 2015 года № 11064).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Тимирязевского района в разрезе категорий земель, собственников земельных участков и землепользователей на основании правоустанавливающих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учетом: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сведений о состоянии геоботанического обследования пастбищ;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сведений о ветеринарно-санитарных объектах;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данных о численности поголовья сельскохозяйственных животных с указанием их владельцев – пастбищепользователей, физических и (или) юридических лиц;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данных о количестве гуртов, отар, табунов, сформированных по видам и половозрастным группам сельскохозяйственных животных;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иных данных, предоставленных государственными органами, физическими и (или) юридическими лицами. 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Тимирязевском районе имеются 16 сельских округов и 24 сельских населенных пункта.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Тимирязевского района 451 167 гектар (далее – га), из них пастбищные земли – 116 496 га.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Тимирязевского района подразделяются на: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371 228 га;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35 211 га;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2 288 га;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40 121 га.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Тимирязевского района резко континентальный, зима продолжительная с сильными ветрами, лето жаркое и сухое. Среднегодовая температура воздуха в январе – минус 19 градусов по Цельсию (далее – °С), максимально достигает до минус 35°С, среднегодовая температура воздуха в июле – плюс 23°С, максимально достигает до плюс 32°С. Среднегодовое количество осадков составляет – 250-350 миллиметров.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Тимирязевского района разнообразный, включает примерно 115 видов растений. Наиболее распространенные из них злаково-разнотравные, сложноцветные, крестоцветные.</w:t>
      </w:r>
    </w:p>
    <w:bookmarkEnd w:id="28"/>
    <w:bookmarkStart w:name="z3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Почвенный покров Тимирязевского района разнообразный. Преобладающими почвами являются черноземы обыкновенные. С меньшей площадью в сравнении с черноземами обыкновенными размещаются каштановые и лугово-черноземные. Толщина плодородной почвы 45-60 сантиметров.</w:t>
      </w:r>
    </w:p>
    <w:bookmarkEnd w:id="29"/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15 ветеринарных пунктов и 16 скотомогильников.</w:t>
      </w:r>
    </w:p>
    <w:bookmarkEnd w:id="30"/>
    <w:bookmarkStart w:name="z3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состоянию на 01 января 2018 года в Тимирязевском районе насчитывается крупного рогатого скота 11 949 голов, мелкого рогатого скота 15 633 голов, 4 735 голов лошадей.</w:t>
      </w:r>
    </w:p>
    <w:bookmarkEnd w:id="31"/>
    <w:bookmarkStart w:name="z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обеспечения сельскохозяйственных животных по Тимирязевскому району имеются всего 116 496 га пастбищных угодий, в том числе: </w:t>
      </w:r>
    </w:p>
    <w:bookmarkEnd w:id="32"/>
    <w:bookmarkStart w:name="z3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землях сельскохозяйственного назначения 69 766 га; </w:t>
      </w:r>
    </w:p>
    <w:bookmarkEnd w:id="33"/>
    <w:bookmarkStart w:name="z4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черте населенного пункта числится 25 571 га пастбищ;</w:t>
      </w:r>
    </w:p>
    <w:bookmarkEnd w:id="34"/>
    <w:bookmarkStart w:name="z4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землях запаса имеются 3 686 га пастбищных угодий.</w:t>
      </w:r>
    </w:p>
    <w:bookmarkEnd w:id="35"/>
    <w:bookmarkStart w:name="z4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Тимирязевского района полностью обеспечивает поголовье сельскохозяйственных животных.</w:t>
      </w:r>
    </w:p>
    <w:bookmarkEnd w:id="36"/>
    <w:bookmarkStart w:name="z4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Отгонных пастбищ в Тимирязевском районе, которые используются для ведения животноводства, не имеется.</w:t>
      </w:r>
    </w:p>
    <w:bookmarkEnd w:id="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использованию по Тимирязевскому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2018-2019 годы</w:t>
            </w:r>
          </w:p>
        </w:tc>
      </w:tr>
    </w:tbl>
    <w:bookmarkStart w:name="z48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Тимирязевского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8"/>
    <w:bookmarkStart w:name="z49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900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земельных участков, прилагаемый к схеме (карте) расположения пастбищ Тимирязевского района </w:t>
      </w:r>
    </w:p>
    <w:bookmarkEnd w:id="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59"/>
        <w:gridCol w:w="9141"/>
      </w:tblGrid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по схеме</w:t>
            </w:r>
          </w:p>
          <w:bookmarkEnd w:id="41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Целинный сельский округ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42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"Тем-Лан СК"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43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Фермерское хозяйство в форме ПТ "Дрегер В.В."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Докучаевский сельский округ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44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"Атамекен Агро Тимирязево"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45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Фермерское хозяйство "Карбаев А."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Куртайский сельский округ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46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"Атамекен Агро Тимирязево"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47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Фермерское хозяйство "Куцеволов В.П."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Дмитриевский сельский округ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48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"Жаркынколь"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49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"Бырлик"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50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"Абдрахманов Б.С."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51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"Атамекен Агро Тимирязево"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Интернациональный сельский округ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52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"Атамекен Агро Тимирязево"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53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"Ной Север"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54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Фермерское хозяйство "Бади"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55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Фермерское хозяйство "Аяжанова Л.М.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56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Фермерское хозяйство "Талап и К"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57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Фермерское хозяйство "Сальникова Н.В."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Акжанский сельский округ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58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"АФ Солтустик Байлык"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59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"Низам"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60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"Первышин А.Ю."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61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"Барабаш Михаил Андреевич"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62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Фермерское хозяйство "Грабовский А.Л."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63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"Раймкулов А.Т."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64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глава "Байгужин С.З."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  <w:bookmarkEnd w:id="65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"Мадюк О.А."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Тимирязевский сельский округ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  <w:bookmarkEnd w:id="66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"Залевский М.И."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  <w:bookmarkEnd w:id="67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Фермерское хозяйство "Штыма В.И."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Хмельницкий сельский округ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  <w:bookmarkEnd w:id="68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"Сагат СК"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  <w:bookmarkEnd w:id="69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"Узденбаев Б.Д."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Москворецкий сельский округ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  <w:bookmarkEnd w:id="70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"Москворецкое"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Дзержинский сельский округ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  <w:bookmarkEnd w:id="71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"Москворецкое"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  <w:bookmarkEnd w:id="72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"Ерназ – Агро"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  <w:bookmarkEnd w:id="73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Фермерское хозяйство "Аман и К"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  <w:bookmarkEnd w:id="74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Фермерское хозяйство "Райымбек и К"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  <w:bookmarkEnd w:id="75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"Алан и К."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  <w:bookmarkEnd w:id="76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"Филиппов В.А."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  <w:bookmarkEnd w:id="77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Фермерское хозяйство "ННИ"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  <w:bookmarkEnd w:id="78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"Анар"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Аксуатский сельский округ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  <w:bookmarkEnd w:id="79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"Куанышбек и К"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  <w:bookmarkEnd w:id="80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Фермерское хозяйство "Аман и К"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  <w:bookmarkEnd w:id="81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"Аксуат – Зерно"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  <w:bookmarkEnd w:id="82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Фермерское хозяйство "Агро-2005"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Есильский сельский округ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  <w:bookmarkEnd w:id="83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"Ишимское"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  <w:bookmarkEnd w:id="84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Фермерское хозяйство "Олжас и К"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  <w:bookmarkEnd w:id="85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"Адалхан"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  <w:bookmarkEnd w:id="86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Фермерское хозяйство "Вайс Н.Э."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  <w:bookmarkEnd w:id="87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"Озимковский Т.Б."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Ленинский сельский округ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  <w:bookmarkEnd w:id="88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"Москворецкое"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  <w:bookmarkEnd w:id="89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"Казахстан Бидайы"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  <w:bookmarkEnd w:id="90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"Джунусов Н.Т."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  <w:bookmarkEnd w:id="91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"Ахметов К.Б"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  <w:bookmarkEnd w:id="92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"Серикбаев К.С."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Мичуринский сельский округ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  <w:bookmarkEnd w:id="93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"Мичуринское"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Белоградовский сельский округ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  <w:bookmarkEnd w:id="94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"Малик и К"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  <w:bookmarkEnd w:id="95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"Елимай и М"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Комсомольский сельский округ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  <w:bookmarkEnd w:id="96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"Кайнат"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  <w:bookmarkEnd w:id="97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"Уак и К"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использованию по Тимирязевскому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2018-2019 годы</w:t>
            </w:r>
          </w:p>
        </w:tc>
      </w:tr>
    </w:tbl>
    <w:bookmarkStart w:name="z128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98"/>
    <w:bookmarkStart w:name="z129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7810500" cy="925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использованию по Тимирязевскому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2018-2019 годы</w:t>
            </w:r>
          </w:p>
        </w:tc>
      </w:tr>
    </w:tbl>
    <w:bookmarkStart w:name="z134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00"/>
    <w:bookmarkStart w:name="z135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7810500" cy="941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использованию по Тимирязевскому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2018-2019 годы</w:t>
            </w:r>
          </w:p>
        </w:tc>
      </w:tr>
    </w:tbl>
    <w:bookmarkStart w:name="z140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02"/>
    <w:bookmarkStart w:name="z141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7810500" cy="889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использованию по Тимирязевскому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2018-2019 годы</w:t>
            </w:r>
          </w:p>
        </w:tc>
      </w:tr>
    </w:tbl>
    <w:bookmarkStart w:name="z146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предоставленные пастбища</w:t>
      </w:r>
    </w:p>
    <w:bookmarkEnd w:id="104"/>
    <w:bookmarkStart w:name="z147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7810500" cy="885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использованию по Тимирязевскому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2018-2019 годы</w:t>
            </w:r>
          </w:p>
        </w:tc>
      </w:tr>
    </w:tbl>
    <w:bookmarkStart w:name="z152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0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91"/>
        <w:gridCol w:w="574"/>
        <w:gridCol w:w="1528"/>
        <w:gridCol w:w="2326"/>
        <w:gridCol w:w="2327"/>
        <w:gridCol w:w="2327"/>
        <w:gridCol w:w="2327"/>
      </w:tblGrid>
      <w:tr>
        <w:trPr>
          <w:trHeight w:val="30" w:hRule="atLeast"/>
        </w:trPr>
        <w:tc>
          <w:tcPr>
            <w:tcW w:w="89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107"/>
        </w:tc>
        <w:tc>
          <w:tcPr>
            <w:tcW w:w="5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5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89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08"/>
        </w:tc>
        <w:tc>
          <w:tcPr>
            <w:tcW w:w="5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Аксуатский </w:t>
            </w:r>
          </w:p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89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09"/>
        </w:tc>
        <w:tc>
          <w:tcPr>
            <w:tcW w:w="5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Дмитриевский </w:t>
            </w:r>
          </w:p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89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10"/>
        </w:tc>
        <w:tc>
          <w:tcPr>
            <w:tcW w:w="5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Докучаевский </w:t>
            </w:r>
          </w:p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89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11"/>
        </w:tc>
        <w:tc>
          <w:tcPr>
            <w:tcW w:w="5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Дзержинский </w:t>
            </w:r>
          </w:p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89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12"/>
        </w:tc>
        <w:tc>
          <w:tcPr>
            <w:tcW w:w="5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Интернациональный </w:t>
            </w:r>
          </w:p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89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"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113"/>
        </w:tc>
        <w:tc>
          <w:tcPr>
            <w:tcW w:w="5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Куртайский </w:t>
            </w:r>
          </w:p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89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114"/>
        </w:tc>
        <w:tc>
          <w:tcPr>
            <w:tcW w:w="5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Есильский </w:t>
            </w:r>
          </w:p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89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115"/>
        </w:tc>
        <w:tc>
          <w:tcPr>
            <w:tcW w:w="5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Комсомольский </w:t>
            </w:r>
          </w:p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89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116"/>
        </w:tc>
        <w:tc>
          <w:tcPr>
            <w:tcW w:w="5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Ленинский </w:t>
            </w:r>
          </w:p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89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117"/>
        </w:tc>
        <w:tc>
          <w:tcPr>
            <w:tcW w:w="5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Мичуринский </w:t>
            </w:r>
          </w:p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89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118"/>
        </w:tc>
        <w:tc>
          <w:tcPr>
            <w:tcW w:w="5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Белоградовский </w:t>
            </w:r>
          </w:p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89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119"/>
        </w:tc>
        <w:tc>
          <w:tcPr>
            <w:tcW w:w="5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Москворецкий </w:t>
            </w:r>
          </w:p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89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120"/>
        </w:tc>
        <w:tc>
          <w:tcPr>
            <w:tcW w:w="5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Тимирязевский </w:t>
            </w:r>
          </w:p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89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121"/>
        </w:tc>
        <w:tc>
          <w:tcPr>
            <w:tcW w:w="5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Акжанский </w:t>
            </w:r>
          </w:p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89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122"/>
        </w:tc>
        <w:tc>
          <w:tcPr>
            <w:tcW w:w="5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Хмельницкий </w:t>
            </w:r>
          </w:p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89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123"/>
        </w:tc>
        <w:tc>
          <w:tcPr>
            <w:tcW w:w="5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Целинный </w:t>
            </w:r>
          </w:p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</w:tbl>
    <w:bookmarkStart w:name="z187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связи с почвенно-климатической зоной, видами сельскохозяйственных животных, а также урожайностью пастбищных угодий, длительность пастбищного периода составляет 180-200 дней.</w:t>
      </w:r>
    </w:p>
    <w:bookmarkEnd w:id="124"/>
    <w:bookmarkStart w:name="z188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данном случае продолжительность выпаса для крупного рогатого скота, мелкого рогатого скота, лошадей связана с максимальной глубиной снежного покрова с плотностью снега и другими факторами.</w:t>
      </w:r>
    </w:p>
    <w:bookmarkEnd w:id="125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