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54f22" w14:textId="5854f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земельного налога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26 марта 2018 года № 26/3. Зарегистрировано Департаментом юстиции Северо-Казахстанской области 11 апреля 2018 года № 4645.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510 Кодекса Республики Казахстан "О налогах и других обязательных платежах в бюджет" (Налоговый кодекс) (далее-Налоговый Кодекс), маслихат Мамлютского района Северо-Казахстанской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Мамлютского района Северо-Казахстанской области от 30.11.2018 </w:t>
      </w:r>
      <w:r>
        <w:rPr>
          <w:rFonts w:ascii="Times New Roman"/>
          <w:b w:val="false"/>
          <w:i w:val="false"/>
          <w:color w:val="000000"/>
          <w:sz w:val="28"/>
        </w:rPr>
        <w:t>№ 39/2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02.02.2022 </w:t>
      </w:r>
      <w:r>
        <w:rPr>
          <w:rFonts w:ascii="Times New Roman"/>
          <w:b w:val="false"/>
          <w:i w:val="false"/>
          <w:color w:val="000000"/>
          <w:sz w:val="28"/>
        </w:rPr>
        <w:t>№ 17/5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1. Исключено решением маслихата Мамлютского района СевероКазахстанской области от 02.02.2022 </w:t>
      </w:r>
      <w:r>
        <w:rPr>
          <w:rFonts w:ascii="Times New Roman"/>
          <w:b w:val="false"/>
          <w:i w:val="false"/>
          <w:color w:val="000000"/>
          <w:sz w:val="28"/>
        </w:rPr>
        <w:t>№ 17/5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1-1. На основании проектов (схем) зонирования земель, проводимого в соответствии с земельным законодательством Республики Казахстан повысить на пятьдесят процентов базовые ставки земельного налога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за исключением земельных участков выделенные под автостоянки (паркинги), автозаправочные станции, занятые под казино, а также не используемые в соответствующих целях или используемые с нарушением законодательства Республики Казахстан.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1-1 в соответствии с решением Мамлютского района Северо-Казахстанской области от 30.11.2018 </w:t>
      </w:r>
      <w:r>
        <w:rPr>
          <w:rFonts w:ascii="Times New Roman"/>
          <w:b w:val="false"/>
          <w:i w:val="false"/>
          <w:color w:val="000000"/>
          <w:sz w:val="28"/>
        </w:rPr>
        <w:t>№ 39/2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решения маслихата Мамлютского района Северо-Казахстанской области от 14.04.2021 </w:t>
      </w:r>
      <w:r>
        <w:rPr>
          <w:rFonts w:ascii="Times New Roman"/>
          <w:b w:val="false"/>
          <w:i w:val="false"/>
          <w:color w:val="000000"/>
          <w:sz w:val="28"/>
        </w:rPr>
        <w:t>№ 4/5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2. Повысить в десять раз ставки единого земельного налога,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704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на не используемые в соответствии с земельным законодательством Республики Казахстан земли сельскохозяйственного назначения, установив, что данный пункт действует до 1 января 2020 года.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Мамлютского района Северо-Казахстанской области от 30.11.2018 </w:t>
      </w:r>
      <w:r>
        <w:rPr>
          <w:rFonts w:ascii="Times New Roman"/>
          <w:b w:val="false"/>
          <w:i w:val="false"/>
          <w:color w:val="000000"/>
          <w:sz w:val="28"/>
        </w:rPr>
        <w:t>№ 39/2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маслихата Мамлютского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по истечении десяти календарных дней после дня его первого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пункта 1-1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который вводится в действие с 1 января 2019 года.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Мамлютского района Северо-Казахстанской области от 30.11.2018 </w:t>
      </w:r>
      <w:r>
        <w:rPr>
          <w:rFonts w:ascii="Times New Roman"/>
          <w:b w:val="false"/>
          <w:i w:val="false"/>
          <w:color w:val="000000"/>
          <w:sz w:val="28"/>
        </w:rPr>
        <w:t>№ 39/2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Мамлютского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Мамлютского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Мамлютского района Северо-Казахстанской области от 26 марта 2018 года № 26/3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маслихата Мамлютского района Северо-Казахстанской области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 ставках земельного налога" от 14 марта 2009 года № 13/4 (зарегистрировано в Реестре государственной регистрации нормативных правовых актов под № 13-10-80, опубликовано 8 мая 2009 года в районных газетах "Солтүстік жұлдызы" № 20, "Знамя труда" № 20).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 внесении изменений в решение маслихата Мамлютского района Северо-Казахстанской области от 14 марта 2009 года № 13/4 "О ставках земельного налога" от 12 мая 2015 года № 41/7 (зарегистрировано в Реестре государственной регистрации нормативных правовых актов под № 3278, опубликовано 29 июня 2015 года в информационно-правовой системе "Әділет").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 внесении изменений в решение маслихата Мамлютского района Северо-Казахстанской области от 14 марта 2009 года № 13/4 "О ставках земельного налога" от 27 июня 2016 года № 5/5 (зарегистрировано в Реестре государственной регистрации нормативных правовых актов под № 3852, опубликовано 10 августа 2016 года в информационно-правовой системе "Әділет").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