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aeda1" w14:textId="46aed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2019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Магжана Жумабаева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27 декабря 2018 года № 25-5. Зарегистрировано Департаментом юстиции Северо-Казахстанской области 8 января 2019 года № 5146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маслихат района Магжана Жумабаева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2019 году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Магжана Жумабаева: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маслихата района Магжана Жумабаева Северо-Казахстанской области от 06.08.2019 </w:t>
      </w:r>
      <w:r>
        <w:rPr>
          <w:rFonts w:ascii="Times New Roman"/>
          <w:b w:val="false"/>
          <w:i w:val="false"/>
          <w:color w:val="000000"/>
          <w:sz w:val="28"/>
        </w:rPr>
        <w:t>№ 31-7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подпунктов 1), 2) пункта 1 настоящего решения распространяется на ветеринарных специалистов ветеринарных пунктов, осуществляющих деятельность в области ветеринарии.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