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ab4f" w14:textId="1c4a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№22/15 "О бюджете Кызылжарского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 октября 2018 года № 32/11. Зарегистрировано Департаментом юстиции Северо-Казахстанской области 25 октября 2018 года № 4951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№22/15 "О бюджете Кызылжарского сельского округа Кызылжарского района на 2018-2020 годы" (зарегистрировано в Реестре государственной регистрации нормативных правовых актов под № 4519, опубликовано 29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Кызылжарского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21 267, 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6 075, 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15 192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21 267, 7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1 октября 2018 года № 32/11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25 декабря 2017 года № 22/15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