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61340" w14:textId="f7613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22 декабря 2017 года № 22/1 "О Кызылжарском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20 июня 2018 года № 28/1. Зарегистрировано Департаментом юстиции Северо-Казахстанской области 4 июля 2018 года № 4801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от 22 декабря 2017 года № 22/1 "О Кызылжарском районном бюджете на 2018-2020 годы" (опубликовано 19 января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4497)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Кызылжарский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5 077 638,9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795 462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15 641,4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50 677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4 215 858,5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5 096 693,6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83 451,5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115 484,5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32 033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- 102 506,2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102 506,2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115 440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32 033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19 099,2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Кызылжарского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Кызылжарского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2018 года № 28/1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сессии районного маслихата от 22 декабря 2017 года № 22/1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Кызылжарский районный бюджет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1125"/>
        <w:gridCol w:w="4"/>
        <w:gridCol w:w="1129"/>
        <w:gridCol w:w="6148"/>
        <w:gridCol w:w="30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6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5 077 638,9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795 462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321 880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321 880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316 719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262 245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90 488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58 198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15 641,4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8 680,4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4 215 858,5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4 215 858,5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4 215 858,5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8"/>
        </w:tc>
        <w:tc>
          <w:tcPr>
            <w:tcW w:w="6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5 096 693,6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383 162,4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114 849,0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105 873,0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116 387,8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113 243,8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59 190,8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12 574,8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33 244,5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75 487,8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38 210,7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33 102,1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3 281 708,3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317 008,0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78 227,0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238 781,0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6 872,3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6 872,3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2 762 851,4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2 716 843,4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46 389,6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46 389,6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148 587,0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76 260,0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378 852,0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6 509,0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349 688,0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160 408,0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86 459,0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269 845,9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216 732,4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198 982,0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17 750,4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6 739,9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6 739,9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21 026,5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20 499,9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16 585,1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16 585,1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179 853,4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29 378,7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29 378,7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38 658,5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10 534,7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10 534,7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22 172,5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14 906,5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185 145,0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9 689,0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14 090,1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88 544,0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88 544,0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88 044,0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38 402,9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7 983,0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7 983,0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279 139,3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279 139,3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166 739,0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111 328,0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83 451,5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115 484,5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115 484,5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115 484,5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115 484,5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-102 506,2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102 506,2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115 440,0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115 440,0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115 440,0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Админстратор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сессии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2018 года № 28/1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сессии районного маслихата от 22 декабря 2017 года № 22/1</w:t>
            </w:r>
          </w:p>
        </w:tc>
      </w:tr>
    </w:tbl>
    <w:bookmarkStart w:name="z236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Кызылжарского района на 2018 год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1507"/>
        <w:gridCol w:w="1507"/>
        <w:gridCol w:w="4686"/>
        <w:gridCol w:w="34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6"/>
        </w:tc>
        <w:tc>
          <w:tcPr>
            <w:tcW w:w="3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0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177 320,6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2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116 387,8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116 387,8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113 243,8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3 144,0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6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6 872,3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6 872,3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6 872,3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9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15 501,9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15 501,9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6 739,9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8 512,0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29 378,7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29 378,7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29 378,7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7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9 179,9</w:t>
            </w:r>
          </w:p>
        </w:tc>
      </w:tr>
    </w:tbl>
    <w:bookmarkStart w:name="z26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bookmarkEnd w:id="251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Асановский</w:t>
            </w:r>
          </w:p>
          <w:bookmarkEnd w:id="2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Бугровской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3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12 328,6</w:t>
            </w:r>
          </w:p>
          <w:bookmarkEnd w:id="2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24 698,2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12 387,4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10 824,0</w:t>
            </w:r>
          </w:p>
          <w:bookmarkEnd w:id="2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10 824,0</w:t>
            </w:r>
          </w:p>
          <w:bookmarkEnd w:id="2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10 824,0</w:t>
            </w:r>
          </w:p>
          <w:bookmarkEnd w:id="2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1 012,0</w:t>
            </w:r>
          </w:p>
          <w:bookmarkEnd w:id="2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1 012,0</w:t>
            </w:r>
          </w:p>
          <w:bookmarkEnd w:id="2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1 012,0</w:t>
            </w:r>
          </w:p>
          <w:bookmarkEnd w:id="2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492,6</w:t>
            </w:r>
          </w:p>
          <w:bookmarkEnd w:id="2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492,6</w:t>
            </w:r>
          </w:p>
          <w:bookmarkEnd w:id="2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492,6</w:t>
            </w:r>
          </w:p>
          <w:bookmarkEnd w:id="2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</w:tbl>
    <w:bookmarkStart w:name="z28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bookmarkEnd w:id="274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  <w:bookmarkEnd w:id="2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Светлопольский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6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15 507,0</w:t>
            </w:r>
          </w:p>
          <w:bookmarkEnd w:id="2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8 575,0</w:t>
            </w:r>
          </w:p>
          <w:bookmarkEnd w:id="2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8 575,0</w:t>
            </w:r>
          </w:p>
          <w:bookmarkEnd w:id="2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8 546,0</w:t>
            </w:r>
          </w:p>
          <w:bookmarkEnd w:id="2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  <w:bookmarkEnd w:id="2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  <w:bookmarkEnd w:id="2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  <w:bookmarkEnd w:id="2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  <w:bookmarkEnd w:id="2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5 688,0</w:t>
            </w:r>
          </w:p>
          <w:bookmarkEnd w:id="2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5 688,0</w:t>
            </w:r>
          </w:p>
          <w:bookmarkEnd w:id="2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5 688,0</w:t>
            </w:r>
          </w:p>
          <w:bookmarkEnd w:id="2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  <w:bookmarkEnd w:id="2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  <w:bookmarkEnd w:id="2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  <w:bookmarkEnd w:id="2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