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331ac" w14:textId="ef331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сельских округов Кызылжарского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28 мая 2018 года № 27/3. Зарегистрировано Департаментом юстиции Северо-Казахстанской области 6 июня 2018 года № 4748. Утратило силу решением Кызылжарского районного маслихата Северо-Казахстанской области от 23 апреля 2021 года № 5/2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Кызылжарского районного маслихата Северо-Казахстанской области от 23.04.2021 </w:t>
      </w:r>
      <w:r>
        <w:rPr>
          <w:rFonts w:ascii="Times New Roman"/>
          <w:b w:val="false"/>
          <w:i w:val="false"/>
          <w:color w:val="ff0000"/>
          <w:sz w:val="28"/>
        </w:rPr>
        <w:t>№ 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сельских округов Кызылжарского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для сельских округов с численностью населения более двух тысяч человек со дня официального опубликования, для сельских округов с численностью населения две тысячи и менее человек c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Кызылжарского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Гноевых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Кызылжарского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Кызылжарского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мая 2018 года № 27/3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сельских округов Кызылжарского района Северо-Казахстанской области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сельских округов Кызылжарского района Северо-Казахстанской области (далее -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маслихатом района.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созыва и проведения заседаний собрания местного сообщества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сельского округа и отчета об исполнении бюджета;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сельского округа для дальнейшего внесения в районный маслихат для проведения выборов акима сельского округа;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акимами сельских округов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 Инициаторы собрания в произвольной форме письменно обращаются акиму с указанием повестки дня.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сельского округа не позднее, чем за пять дней до заседания собрания представляет членам собрания и акиму сельского округа необходимые материалы в письменном виде или в форме электронного документа.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каждым заседанием собрания аппаратом акима сельского округа проводится регистрация присутствующих членов собрания, ее результаты оглашаются акимом сельского округа или уполномоченным им лицом перед началом заседания собрания и заносятся в протокол собрания.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сельского округа или уполномоченным им лицом.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сельского округа на основе предложений, вносимых членами собрания, акимом сельского округа.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районного маслихата,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44"/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принятия решений собранием местного сообщества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 принятые собранием рассматриваются акимом сельского округа в срок пяти рабочих дней.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в настоящем Регламенте.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акимом района после его предварительного обсуждения на заседании районного маслихата.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60"/>
    <w:bookmarkStart w:name="z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Контроль за исполнением решений собрания местного сообщества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</w:t>
      </w:r>
    </w:p>
    <w:bookmarkEnd w:id="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