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0f253" w14:textId="5b0f2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Жамбылского района Северо-Казахстанской области от 30 июня 2015 года № 38/4 "Об утверждении Правил оказания социальной помощи, установления размеров и определения перечня отдельных категорий нуждающихся граждан Жамбылского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Жамбылского района Северо-Казахстанской области от 27 декабря 2018 года № 29/2. Зарегистрировано Департаментом юстиции Северо-Казахстанской области 9 января 2019 года № 5159. Утратило силу решением маслихата Жамбылского района Северо-Казахстанской области от 27 декабря 2023 года № 11/4</w:t>
      </w:r>
    </w:p>
    <w:p>
      <w:pPr>
        <w:spacing w:after="0"/>
        <w:ind w:left="0"/>
        <w:jc w:val="both"/>
      </w:pPr>
      <w:r>
        <w:rPr>
          <w:rFonts w:ascii="Times New Roman"/>
          <w:b w:val="false"/>
          <w:i w:val="false"/>
          <w:color w:val="ff0000"/>
          <w:sz w:val="28"/>
        </w:rPr>
        <w:t xml:space="preserve">
      Сноска. Утратило силу решением маслихата Жамбылского района Северо-Казахстанской области от 27.12.2023 </w:t>
      </w:r>
      <w:r>
        <w:rPr>
          <w:rFonts w:ascii="Times New Roman"/>
          <w:b w:val="false"/>
          <w:i w:val="false"/>
          <w:color w:val="ff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маслихат Жамбылского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Жамбылского района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Жамбылского района Северо-Казахстанской области" от 30 июня 2015 года № 38/4 (опубликовано 14 июля 2015 года в информационно-правовой системе нормативных правовых актов Республики Казахстан "Әділет", зарегистрировано в Реестре государственной регистрации нормативных правовых актов под № 3297) следующие изменения:</w:t>
      </w:r>
    </w:p>
    <w:bookmarkEnd w:id="1"/>
    <w:bookmarkStart w:name="z6" w:id="2"/>
    <w:p>
      <w:pPr>
        <w:spacing w:after="0"/>
        <w:ind w:left="0"/>
        <w:jc w:val="both"/>
      </w:pPr>
      <w:r>
        <w:rPr>
          <w:rFonts w:ascii="Times New Roman"/>
          <w:b w:val="false"/>
          <w:i w:val="false"/>
          <w:color w:val="000000"/>
          <w:sz w:val="28"/>
        </w:rPr>
        <w:t>
      В Правилах оказания социальной помощи, установления размеров и определения перечня отдельных категорий нуждающихся граждан Жамбылского района Северо-Казахстанской области,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приложения 3 изложить в следующей редакции: </w:t>
      </w:r>
    </w:p>
    <w:bookmarkStart w:name="z9" w:id="3"/>
    <w:p>
      <w:pPr>
        <w:spacing w:after="0"/>
        <w:ind w:left="0"/>
        <w:jc w:val="both"/>
      </w:pPr>
      <w:r>
        <w:rPr>
          <w:rFonts w:ascii="Times New Roman"/>
          <w:b w:val="false"/>
          <w:i w:val="false"/>
          <w:color w:val="000000"/>
          <w:sz w:val="28"/>
        </w:rPr>
        <w:t>
       "11) нахождение на учете службы пробации;".</w:t>
      </w:r>
    </w:p>
    <w:bookmarkEnd w:id="3"/>
    <w:bookmarkStart w:name="z10" w:id="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p>
          <w:p>
            <w:pPr>
              <w:spacing w:after="20"/>
              <w:ind w:left="20"/>
              <w:jc w:val="both"/>
            </w:pPr>
          </w:p>
          <w:p>
            <w:pPr>
              <w:spacing w:after="20"/>
              <w:ind w:left="20"/>
              <w:jc w:val="both"/>
            </w:pPr>
            <w:r>
              <w:rPr>
                <w:rFonts w:ascii="Times New Roman"/>
                <w:b w:val="false"/>
                <w:i/>
                <w:color w:val="000000"/>
                <w:sz w:val="20"/>
              </w:rPr>
              <w:t xml:space="preserve">сессии маслихата </w:t>
            </w:r>
          </w:p>
          <w:p>
            <w:pPr>
              <w:spacing w:after="0"/>
              <w:ind w:left="0"/>
              <w:jc w:val="left"/>
            </w:pPr>
          </w:p>
          <w:p>
            <w:pPr>
              <w:spacing w:after="20"/>
              <w:ind w:left="20"/>
              <w:jc w:val="both"/>
            </w:pPr>
            <w:r>
              <w:rPr>
                <w:rFonts w:ascii="Times New Roman"/>
                <w:b w:val="false"/>
                <w:i/>
                <w:color w:val="000000"/>
                <w:sz w:val="20"/>
              </w:rPr>
              <w:t xml:space="preserve">Жамбылского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 Садыков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Жамбылского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Мусабаев</w:t>
            </w:r>
            <w:r>
              <w:rPr>
                <w:rFonts w:ascii="Times New Roman"/>
                <w:b w:val="false"/>
                <w:i w:val="false"/>
                <w:color w:val="000000"/>
                <w:sz w:val="20"/>
              </w:rPr>
              <w:t>
</w:t>
            </w:r>
          </w:p>
        </w:tc>
      </w:tr>
    </w:tbl>
    <w:bookmarkStart w:name="z13" w:id="5"/>
    <w:p>
      <w:pPr>
        <w:spacing w:after="0"/>
        <w:ind w:left="0"/>
        <w:jc w:val="both"/>
      </w:pPr>
      <w:r>
        <w:rPr>
          <w:rFonts w:ascii="Times New Roman"/>
          <w:b w:val="false"/>
          <w:i w:val="false"/>
          <w:color w:val="000000"/>
          <w:sz w:val="28"/>
        </w:rPr>
        <w:t>
       "СОГЛАСОВАНО"</w:t>
      </w:r>
    </w:p>
    <w:bookmarkEnd w:id="5"/>
    <w:bookmarkStart w:name="z14" w:id="6"/>
    <w:p>
      <w:pPr>
        <w:spacing w:after="0"/>
        <w:ind w:left="0"/>
        <w:jc w:val="both"/>
      </w:pPr>
      <w:r>
        <w:rPr>
          <w:rFonts w:ascii="Times New Roman"/>
          <w:b w:val="false"/>
          <w:i w:val="false"/>
          <w:color w:val="000000"/>
          <w:sz w:val="28"/>
        </w:rPr>
        <w:t xml:space="preserve">
      Аким Северо - Казахстанской области </w:t>
      </w:r>
    </w:p>
    <w:bookmarkEnd w:id="6"/>
    <w:bookmarkStart w:name="z15" w:id="7"/>
    <w:p>
      <w:pPr>
        <w:spacing w:after="0"/>
        <w:ind w:left="0"/>
        <w:jc w:val="both"/>
      </w:pPr>
      <w:r>
        <w:rPr>
          <w:rFonts w:ascii="Times New Roman"/>
          <w:b w:val="false"/>
          <w:i w:val="false"/>
          <w:color w:val="000000"/>
          <w:sz w:val="28"/>
        </w:rPr>
        <w:t>
      _____________ К. Аксакалов</w:t>
      </w:r>
    </w:p>
    <w:bookmarkEnd w:id="7"/>
    <w:bookmarkStart w:name="z16" w:id="8"/>
    <w:p>
      <w:pPr>
        <w:spacing w:after="0"/>
        <w:ind w:left="0"/>
        <w:jc w:val="both"/>
      </w:pPr>
      <w:r>
        <w:rPr>
          <w:rFonts w:ascii="Times New Roman"/>
          <w:b w:val="false"/>
          <w:i w:val="false"/>
          <w:color w:val="000000"/>
          <w:sz w:val="28"/>
        </w:rPr>
        <w:t xml:space="preserve">
      "___" _________ 2018 года </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Жамбылского района Северо-Казахстанской области от "27" декабря 2018 года № 29/2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Жамбылского района</w:t>
            </w:r>
          </w:p>
        </w:tc>
      </w:tr>
    </w:tbl>
    <w:bookmarkStart w:name="z19" w:id="9"/>
    <w:p>
      <w:pPr>
        <w:spacing w:after="0"/>
        <w:ind w:left="0"/>
        <w:jc w:val="left"/>
      </w:pPr>
      <w:r>
        <w:rPr>
          <w:rFonts w:ascii="Times New Roman"/>
          <w:b/>
          <w:i w:val="false"/>
          <w:color w:val="000000"/>
        </w:rPr>
        <w:t xml:space="preserve"> Перечень памятных дат, праздничных дней, категорий получателей, а также кратность и размер оказания социальной помощи</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праздничных дней и категорий получателей социальной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оказания социальной помощи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вывода войск с территории Афганистана" – 15 февраля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войной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соответствующих категорий, обслуживавшие действующие воинские контингенты других стран и ставшие инвалидами вследствие ранения, контузии, увечья либо заболевания, полученных в период ведения боевых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находившиеся на территории Афганистана и не входившие в состав ограниченного контингента советских войск.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женский день" – 8 марта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орденами "Материнская Слава" I, II степени или ранее получивших звание "Мать-Героиня".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аварии на Чернобыльской атомной электростанции" – 26 апреля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 военного назначения и ядерных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защитника Отечества" – 7 мая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 – 9 мая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сто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Главного северного морского 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органов внутренних дел и государственной безопасности бывшего Союза Советских Социалистических Республик,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 Белорусской Советской Социалистической Республик, Литовской Советской Социалистической Республик, Латвийской Советской Социалистической Республик, Эстонской Советской Социалистической Республик, ставшие инвалидами вследствие ранения, контузии или увечья, полученных при исполнении служебных обязанностей в этих батальонах, взводах, отрядах.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вступили в другой брак.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жертв политических репрессий и голода" – 31 мая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а) применения репрессий советскими судами и другими органами за пределами бывшего Союза Советских Социалистических Республик;</w:t>
            </w:r>
          </w:p>
          <w:p>
            <w:pPr>
              <w:spacing w:after="20"/>
              <w:ind w:left="20"/>
              <w:jc w:val="both"/>
            </w:pPr>
            <w:r>
              <w:rPr>
                <w:rFonts w:ascii="Times New Roman"/>
                <w:b w:val="false"/>
                <w:i w:val="false"/>
                <w:color w:val="000000"/>
                <w:sz w:val="20"/>
              </w:rPr>
              <w:t>
</w:t>
            </w:r>
            <w:r>
              <w:rPr>
                <w:rFonts w:ascii="Times New Roman"/>
                <w:b w:val="false"/>
                <w:i w:val="false"/>
                <w:color w:val="000000"/>
                <w:sz w:val="20"/>
              </w:rPr>
              <w:t>б) осуждения военными трибуналами действующей армии во время второй мировой войны (гражданских лиц и военнослужащих);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применения репрессий после призыва для прохождения воинской службы за пределы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 - Министерства Государственной Безопасности - Министерства Внутренних Дел Союза Советских Социалистических Республик, Комиссии Прокуратуры Союза Советских Социалистических Республик и Народный Комиссариат Внутренних Дел Союза Советских Социалистических Республик по следственным делам и других органов;</w:t>
            </w:r>
          </w:p>
          <w:p>
            <w:pPr>
              <w:spacing w:after="20"/>
              <w:ind w:left="20"/>
              <w:jc w:val="both"/>
            </w:pP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специальных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семь месячных расчетных показателя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Конституции Республики Казахстан" – 30 августа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десять месячных расчетных показателей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