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f7af" w14:textId="700f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Жамбылского района Северо –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30 ноября 2018 года № 278. Зарегистрировано Департаментом юстиции Северо-Казахстанской области 6 декабря 2018 года № 5039.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Жамбылского района Северо –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 - 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"Отдел экономики и финансов Жамбылского района Северо - 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"Управление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Жамбылскому району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Северо - Казахстанской области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Садыков М.М.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 № 278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Жамбылского района Северо-Казахстанской области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Жамбылского района Северо-Казахстанской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Баймаганбета Изтолина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Благовещенка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Жамбылского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Жамбылского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Есперли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Жамбылского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Святодуховка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Сабит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Жамбылского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ІІІ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№ IV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Нурумбет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Жамбылского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Жамбылского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