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66de" w14:textId="bb66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 (К зон), учитывающих месторасположение объектов налогообложения в населенных пунктах Есильского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30 ноября 2018 года № 310. Зарегистрировано Департаментом юстиции Северо-Казахстанской области 4 декабря 2018 года № 5026.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бюджет" (Налоговый кодекс) от 25 декабря 2017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Есильского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 (К зон), учитывающие месторасположение объектов налогообложения в населенных пунктах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Есильского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подлежит официальному опубликованию и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Есильского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Есильскому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Северо-Казахстанской области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Ж.Батыргужинов " ___ " _________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"30" ноября 2018 года №310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 (К зон), учитывающие месторасположение объектов налогообложения в населенных пунктах Есильского района Северо-Казахстанской области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Есильского района Северо-Казахстанской области от 19.12.2019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Есильскому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налогообложения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 сельский округ, по зонам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Мектеп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Есильского района Северо-Казахстанской области от 23.05.2025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Поляковка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Алабие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Есильского района Северо-Казахстанской области от 23.05.2025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Черуновка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Волошинка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Ивано-Петровка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Лузинка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Заградовка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Есильского района Северо-Казахстанской области от 23.05.2025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Тонкошуровка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Чириковка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Есильского района Северо-Казахстанской области от 23.05.2025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Есильского района Северо-Казахстанской области от 23.05.2025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Есильского района Северо-Казахстанской области от 19.12.2019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Есильского района Северо-Казахстанской области от 19.12.2019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Ильинка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Есильского района Северо-Казахстанской области от 23.05.2025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Леонидовка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Новоузенка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Советское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Есильского района Северо-Казахстанской области от 23.05.2025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Есильского района Северо-Казахстанской области от 23.05.2025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Оседлое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Мальцево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Спасовка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Тарангул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Двинск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Есильского района Северо-Казахстанской области от 19.12.2019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Ясновка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Стрельниковка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