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486cc" w14:textId="01486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Есильского района Северо-Казахстанской области от 26 декабря 2017 года № 23/115 "О бюджете Есильского района Северо-Казахстанской области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17 апреля 2018 года № 27/142. Зарегистрировано Департаментом юстиции Северо-Казахстанской области 27 апреля 2018 года № 4688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пунктамим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Есильского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от 26 декабря 2017 года № 23/115 "О бюджете Есильского района Северо-Казахстанской области на 2018-2020 годы" (зарегистрировано в Реестре государственной регистрации нормативных правовых актов под № 4489, опубликовано 23 января 2018 года в Эталонном контрольном банке нормативных правовых актов Республики Казахстан)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Есильского района Северо-Казахстанской области на 2018-2020 годы, согласно приложениям 1, 2, 3 соответственно, в том числе на 2018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3 581 776,7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393 120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6 621,7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39 846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3 142 189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3 646 883,5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55 662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79 365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23 703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- 120 768,8 тысяч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120 768,8 тысяч тенге;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79 365 тысяч тенге;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23 703 тысяч тенге;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65 106,8 тысяч тенге.";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1-5 следующего содержания: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"1-5. Предусмотреть в бюджете района на 2018 год расходы на обслуживание долга местных исполнительных органов и иных платежей по займам из областного бюджета в сумме 27,7 тысяч тенге.";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11 дополнить подпунктом 5) следующего содержания: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на обеспечение организаций образования высокоскоростным доступом к сети Интернет.";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Утвердить резерв местного исполнительного органа Есильского района на 2018 год в сумме 5 571 тысяч тенге.";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Есильского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Есильского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А.Бектасова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Есильского района Северо-Казахстанской области от 17 апреля 2018 года № 27/142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маслихата Есильского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26 декабря 2017 года № 23/115</w:t>
            </w:r>
          </w:p>
        </w:tc>
      </w:tr>
    </w:tbl>
    <w:bookmarkStart w:name="z4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Есильского района на 2018 год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920"/>
        <w:gridCol w:w="593"/>
        <w:gridCol w:w="6805"/>
        <w:gridCol w:w="3389"/>
      </w:tblGrid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1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2018 год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3 581 776,7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393 120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16 282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16 282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182 911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182 911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76 103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43 515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110 240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96 464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9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6 621,7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3 294,7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5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39 846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38 015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8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3 142 189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3 142 189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3 142 189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1"/>
        <w:gridCol w:w="1224"/>
        <w:gridCol w:w="1224"/>
        <w:gridCol w:w="5632"/>
        <w:gridCol w:w="3319"/>
      </w:tblGrid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1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2018 год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3 646 883,5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3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308 443,6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97 123,6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97 123,6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137 525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округа.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134 525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 коммунального хозяйства, пассажирского транспорта и автомобильных дорог района ( 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43 583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15 886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6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1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 исполнительная деятельность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4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2 431 568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2 392 297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104 812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 усыновившим (удочерившим) ребенка (детей) - сироту, и ребенка (детей), оставшегося без попечения родителей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14 094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2 151 213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34 721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14 796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43 771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36 950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36 950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99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335 167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285 303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150 105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60 953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29 904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42 444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16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38 479,8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 города областного значения).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12 947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22 972,8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служебного жилища, развитие инженерно-коммуникационной инфраструктуры и строительство, достройка общежитий для молодежи в рамках Программы развития продуктивной занятости и массового предпринимательства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18 336,8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22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150 135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89 096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 досуговой работы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44 409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44 148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Развитие государственного языка и других языков народа Казахстана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42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отношения.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127 665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25 584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25 584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71 361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взымаемых и уничтожаемых больных животных, продуктов и сырья животного происхождения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профилактических мероприятий против энзоотических болезней животных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51 280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56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60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 коммунального хозяйства, пассажирского транспорта и автомобильных дорог района ( города областного значения).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63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30 161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70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71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189 887,4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189 887,4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2 553,4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152 886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32 979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55 662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79 365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5"/>
        <w:gridCol w:w="1514"/>
        <w:gridCol w:w="1514"/>
        <w:gridCol w:w="4915"/>
        <w:gridCol w:w="3242"/>
      </w:tblGrid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77"/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2018 год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8"/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отношения.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79 365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79 365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79 365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642"/>
        <w:gridCol w:w="1058"/>
        <w:gridCol w:w="3768"/>
        <w:gridCol w:w="4774"/>
      </w:tblGrid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182"/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2018 год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83"/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1533"/>
        <w:gridCol w:w="988"/>
        <w:gridCol w:w="3608"/>
        <w:gridCol w:w="5183"/>
      </w:tblGrid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188"/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2018 год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89"/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 внутри страны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-120 768,8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 бюджета)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120 768,8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94"/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79 365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79 365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79 365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3"/>
        <w:gridCol w:w="1934"/>
        <w:gridCol w:w="1934"/>
        <w:gridCol w:w="2870"/>
        <w:gridCol w:w="4139"/>
      </w:tblGrid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97"/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2018 год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98"/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23 703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23 703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23 703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01"/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65 106,8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65 106,8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65 106,8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Есильского района Северо-Казахстанской области от 17 апреля 2018 года № 27/142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маслихата Есильского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26 декабря 2017 года № 23/115</w:t>
            </w:r>
          </w:p>
        </w:tc>
      </w:tr>
    </w:tbl>
    <w:bookmarkStart w:name="z246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 сельским округам на 2018 год</w:t>
      </w:r>
    </w:p>
    <w:bookmarkEnd w:id="2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4"/>
        <w:gridCol w:w="1540"/>
        <w:gridCol w:w="1540"/>
        <w:gridCol w:w="4789"/>
        <w:gridCol w:w="3297"/>
      </w:tblGrid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05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2018 год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06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137 525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137 525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поселка,села, сельского округа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134 525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Алматинский сельский округ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9 219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сельский округ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9 666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Бескудукский сельский округ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10 689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Булакский сельский округ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9 484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Волошинский сельский округ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10 316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Заградовский сельский округ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11 806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Заречный сельский округ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12 977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Ильинский сельский округ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11 017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Николаевский сельский округ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Петровский сельский округ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9 675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Спасовский сельский округ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Тарангульский сельский округ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9 798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Ясновский сельский округ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9 428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Волошинский сельский округ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22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числе:Амангельдинский сельский округ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Тарангульский сельский округ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Бескудукский сельский округ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28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Петровский сельский округ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29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10 113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10 113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10 113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Ясновский сельский дом культуры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10 113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33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Алматинский сельский округ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сельский округ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Бескудукский сельский округ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Булакский сельский округ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Волошинский сельский округ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Заградовский сельский округ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Заречный сельский округ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Ильинский сельский округ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Николаевский сельский округ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Петровский сельский округ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Спасовский сельский округ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Тарангульский сельский округ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Ясновский сельский округ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