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b2ffbd" w14:textId="7b2ffb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акимата Есильского района Северо-Казахстанской области от 14 декабря 2017 года № 315 "О некоторых вопросах поощрения граждан, участвующих в обеспечении общественного порядка"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Есильского района Северо-Казахстанской области от 19 марта 2018 года № 76. Зарегистрировано Департаментом юстиции Северо-Казахстанской области 29 марта 2018 года № 4621. Утратило силу постановлением акимата Есильского района Северо-Казахстанской области от 5 июня 2026 года № 140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Есильского района Северо-Казахстанской области от 05.06.2026 </w:t>
      </w:r>
      <w:r>
        <w:rPr>
          <w:rFonts w:ascii="Times New Roman"/>
          <w:b w:val="false"/>
          <w:i w:val="false"/>
          <w:color w:val="ff0000"/>
          <w:sz w:val="28"/>
        </w:rPr>
        <w:t>№ 140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6 апреля 2016 года "О правовых актах" акимат Есильского района Северо-Казахстанской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Есильского района Северо-Казахстанской области от 14 декабря 2017 года № 315 "О некоторых вопросах поощрения граждан, участвующих в обеспечении общественного порядка" (зарегистрировано в Реестре государственной регистрации нормативных правовых актов под № 4438, опубликовано в Эталонном контрольном банке нормативных правовых актов Республики Казахстан 22 декабря 2017 года)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вышеуказанного постановления на казахском языке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 Республикасындағы жергілікті мемлекеттік басқару және өзін-өзі басқару туралы" Қазақстан Республикасының 2001 жылғы 23 қаңтардағы Заңының 37 бабы 7 тармағына, "Қоғамдық тәртіпті қамтамасыз етуге азаматтардың қатысуы туралы" Қазақстан Республикасының 2004 жылғы 9 шілдедегі Заңының 3 бабы 2 тармағы 3) тармақшасына сәйкес, Солтүстік Қазақстан облысы Есіл ауданының әкімдігі ҚАУЛЫ ЕТЕДІ:";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текст на русском языке оставить без изменения.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"Аппарат акима акимата Есильского района Северо-Казахстанской области" в установленном законодательством Республики Казахстан порядке обеспечить: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Республиканском государственном учреждении "Департамент юстиции Северо-Казахстанской области Министерства юстиции Республики Казахстан";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постановления акимата района направление его копии в бумажном и электронном виде на казахском и русском языках в Северо-Казахстанский региональный центр правовой информации – филиал Республиканского государственного предприятия на праве хозяйственного ведения "Республиканский центр правовой информации"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размещение настоящего постановления на интернет - ресурсе коммунального государственного учреждения "Аппарат акима акимата Есильского района Северо-Казахстанской области" после его официального опубликования. 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заместителя акима Есильского района по социальным вопросам.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Есильского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М.Абишев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"СОГЛАСОВАНО"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Начальник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государственного учреждения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"Отдел внутренних дел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Есильского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департамента внутренних дел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Северо-Казахстанской области"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М.Байжанов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19 марта 2018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