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288c" w14:textId="ed32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9 ноября 2018 года № 336. Зарегистрировано Департаментом юстиции Северо-Казахстанской области 19 ноября 2018 года № 4989. Утратило силу постановлением акимата района имени Габита Мусрепова Северо-Казахстанской области от 26 декабря 2019 года № 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имени Габита Мусрепова Северо-Казахстанской области от 26.12.2019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от 28 июня 2016 года № 187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 района имени Габита Мусрепова Северо-Казахстанской области" (зарегистрировано в Реестре государственной регистрации нормативных правовых актов за № 3851, опубликовано 8 августа 2016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экономики и финансов акимата района имени Габита Мусрепова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Северо-Казахстанской области Министерства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коммунального государственного учреждения "Аппарат акима района имени Габита Мусрепова Северо-Казахстанской области"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маслихата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имени Габита Мусрепова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________________Е. Адильбеков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_____________2018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имени Габита Мусрепова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района имени Габита Мусрепова Северо-Казахстанской области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здравоохранения: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районной больницы;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районной поликлиники;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районного диспансера;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государственного учреждения и государственного казенного предприятия районного значения;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заведующие клиническими (отделениями скорой медицинской помощи, дневным стационаром, поликлиникой) и параклиническими подразделениями государственного учреждения и государственного казенного предприятия районного значения;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врачи всех специальностей – специалисты высшего уровня квалификации высшей, первой, второй категории, без категории;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(ий) сестра (брат), провизор (фармацевт) - специалисты высшего уровня квалификации высшей, первой, второй категории, без категории;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- эксперт в здравоохранении, специалист лаборатории, специалист общественного здравоохранения (эпидемиолог, статистик, методист) - специалисты высшего уровня квалификации без категории;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фельдшер, акушер (ка), лаборант (медицинский), медицинская (ий) сестра (брат), зубной врач (дантист), зубной техник (лаборант зубопротезного отделения, кабинета), помощник врача-стоматолога (ассистент стоматолога), рентгенолаборант, фармацевт, диетическая сестра - специалисты среднего уровня квалификации высшей, первой, второй категорий и без категории;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социальный работник - специалист высшего, среднего уровня квалификации высшей, первой, второй категории, без категории;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специалист психолог - специалист высшего уровня квалификации высшей, первой, второй категории, без категории.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социального обеспечения: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обслуживания, являющийся структурным подразделением организации районного значения;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 – специалисты высшего уровня квалификации высшей, первой, второй категории, без категории;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оценке и определению потребности в специальных социальных услугах – специалисты высшего уровня квалификации высшей, первой, второй категории, без категории;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престарелыми и инвалидами – специалисты высшего, среднего уровня квалификации высшей, первой, второй категории, без категории;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детьми-инвалидами старше 18 лет с психоневрологическими заболеваниями – специалисты высшего, среднего уровня квалификации высшей, первой, второй категории, без категории;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структурного подразделения центра (службы) занятости – специалисты высшего и среднего уровня квалификации высшей, первой, второй категории, без категории;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центра занятости населения района;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заместитель руководителя государственного учреждения и государственного казенного предприятия районного значения;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ассистент – технические исполнители.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области образования: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(городского) значения (кроме малокомплектной школы, дошкольной организаций образования, методического кабинета (центра), кабинета психолого-педагогической коррекции);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государственного учреждения и государственного казенного предприятия районного (городского) значения: малокомплектной школы, дошкольной организаций образования, методического кабинета (центра), кабинета психолого-педагогической коррекции);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государственного учреждения и государственного казенного предприятия районного (городского) значения: малокомплектные школы;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учителя всех специальностей организаций дошкольного, начального, основного среднего, общего среднего образования, специальных (коррекционных) организаций образования, в том числе учитель – дефектолог (сурдопедагог, тифлопедагог, олигофренопедагог), учитель-логопед, преподаватель-организатор начальной военной подготовки – специалисты высшего уровня квалификации высшей, первой, второй категории, без категории;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педагог-психолог, социальный педагог, педагог – организатор, педагог дополнительного образования, воспитатель, музыкальный руководитель, мать – воспитатель, инструктор по физкультуре (основных служб) – специалисты высшего уровня квалификации высшей, первой, второй категории, без категории;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учителя всех специальностей организаций дошкольного, начального, основного среднего, общего среднего образования, специальных (коррекционных) организаций образования, в том числе учитель – преподаватель – организатор начальной военной подготовки, вожатый, воспитатель, музыкальный руководитель, педагог дополнительного образования, педагог-организатор, инструктор по физкультуре – специалисты среднего уровня квалификации высшей, первой, второй категории, без категории;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(заведующий) библиотекой;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библиотекарь – специалисты высшего и среднего уровня квалификации;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методист (основных служб) - специалисты высшего и среднего уровня квалификации высшей, первой, второй категории, без категории;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медицинская (ий) сестра (брат), диетическая сестра – специалисты высшего, среднего уровня квалификации высшей, первой, второй категории, без категории;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помощник воспитателя – технические исполнители.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культуры: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(руководитель) методическим кабинетом государственного учреждения и государственного казенного предприятия районного значения;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(руководитель) художественно-постановочной частью государственного учреждения и государственного казенного предприятия районного значения;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методисты всех наименований (основных служб) - специалисты высшего и среднего уровня квалификации высшей, первой, второй категории, без категории;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библиограф - специалисты высшего и среднего уровня квалификации высшей, первой, второй категории и без категории;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библиотекарь - специалисты высшего и среднего уровня квалификации высшей, первой, второй категории, без категории;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редактор (основных служб) - специалисты высшего и среднего уровня квалификации без категории;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художники всех наименований (основных служб) - специалисты высшего и среднего уровня квалификации высшей, первой, второй категории, без категории;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музыкальный руководитель - специалисты высшего и среднего уровня квалификации высшей, первой, второй категории, без категории;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культорганизатор (основных служб) - специалисты высшего и среднего уровня квалификации высшей, первой, второй категории, без категории;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хореограф - специалисты высшего и среднего уровня квалификации без категории;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кинорежиссер - специалисты высшего уровня квалификации высшей, первой, второй категории, без категории;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аккомпаниатор - специалисты высшего и среднего уровня квалификации высшей, первой, второй категории, без категории;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хормейстер – специалисты высшего и среднего уровня квалификации высшей, первой, второй категории, без категории;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артист всех наименований - специалисты высшего и среднего уровня квалификации высшей, первой, второй категории, без категории.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спорта: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тренер – специалисты высшего и среднего уровня квалификации высшей, первой, второй категории, без категории;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тренер – преподаватель - специалисты высшего и среднего уровня квалификации без категории;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инструктор – спортсмен - специалисты высшего, среднего уровня квалификации без категории;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 (ий) сестра (брат) (специализированная (ый)) - специалисты высшего, среднего уровня квалификации высшей, первой, второй категорий и без категории;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методист - специалисты высшего, среднего уровня квалификации высшей, первой, второй категорий и без категории.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Должности специалистов области ветеринарии: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ветеринарной станции государственного учреждения и государственного казенного предприятия районного значения;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ветеринарной станции государственного учреждения и государственного казенного предприятия районного значения;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ветеринарный врач - специалисты высшего уровня квалификации первой, второй категорий и без категории.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ветеринарный фельдшер - специалисты среднего уровня квалификации первой, второй категорий и без категории.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