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59e42" w14:textId="5959e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району имени Габита Мусрепова Северо-Казахстанской области на 2018-2019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5 февраля 2018 года № 19-15. Зарегистрировано Департаментом юстиции Северо-Казахстанской области 23 февраля 2018 года № 4576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20 февраля 2017 года "О пастбищах",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району имени Габита Мусрепова Северо-Казахстанской области на 2018-2019 годы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XIX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района имени Габита Мусрепова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района имени Габита Мусрепова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2018 года № 19-15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району имени Габита Мусрепова Северо-Казахстанской области на 2018-2019 годы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по району имени Габита Мусрепова Северо-Казахстанской области на 2018-2019 годы (далее - План) разработан в соответствии с Законами Республики Казахстан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Министерстве юстиции Республики Казахстан от 28 апреля 2017 года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Министерстве юстиции Республики Казахстан 15 мая 2015 года № 11064).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административно-территориальной единицы в разрезе категорий земель, собственников земельных участников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 на пастбищах.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административно-территориальному делению в районе имени Габита Мусрепова имеются 17 сельских округов, районный центр село Новоишимское и 66 сельских населенных пунктов.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района имени Габита Мусрепова – 1 108 678 га, из них пастбищные земли – 257 999 га.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965 375 га;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92 420 га;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 и иного не сельскохозяйственного назначения – 5 367 га;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22 592 га.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Климат района резко континентальный, часто выражается, прежде всего, большими колебаниями годовых и суточных температур. Неблагоприятной особенностью климата данного района является наличие весенних и осенних заморозков.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Среднегодовое количество осадков колеблется от 284 до 434 мм и в среднем составляет 380 мм.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района расположена в зоне сухих степей, где получил распространение дерновый тип почвообразования, а зональными почвами являются темно-каштановые. Кроме зональных почв получили широкое распространение интразональные почвы: луговато-каштановые, лугово-каштановые, луговые каштановые. Толщина плодородной почвы 47-59 см.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действует 17 ветеринарных пунктов, 64 скотомогильников, 9 сибирско-язвенных захоронений, 14 пунктов искусственного осеменения.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районе имени Габита Мусрепова насчитывается крупного рогатого скота 33 461 голова, мелкого рогатого скота 32 962 головы, 11 444 головы лошадей.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 Для обеспечения сельскохозяйственных животных по району Габита Мусрепова имеются всего 177 395 га пастбищных угодий. В черте населенного пункта числится 74 499 га пастбищ, в землях запаса имеются 5 826 га пастбищных угодий.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района имени Габита Мусрепова полностью обеспечивает поголовье сельскохозяйственных животных. Отгонные пастбища для выпаса сельскохозяйственных животных отсутствуют.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 по району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 – 2019 годы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земельных участков, прилагаемый к схеме (карте) расположения пастбищ района имени Габита Мусрепова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2"/>
        <w:gridCol w:w="8938"/>
      </w:tblGrid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1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фамилия, имя, отчество землепользователей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"Агро-Альянс"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"Агро-Беркут"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"Агро-Есіл"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"Агро-Жазык"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6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Приишимский"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7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"Адани Агро"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8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"АЗКО"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9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"Акселеу"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0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"Алиби-Ишим"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"Астык-Мукур"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2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"Атамекен-Агро-Целинный"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3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"Атамекен-Агро-Шукырколь"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4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"Береке-Агро"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5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"Береке-Брилевка"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6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"Богатырев"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7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"Возвышенка-СК"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8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"Дружба"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9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"Жарык"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50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"Жарык-2005"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51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"Кабуз"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52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"Кара-Інген"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53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"Корель"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54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"Кошар"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55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"Краснознаменский-2"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56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"Кужен"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57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"Ломоносовское Агро"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58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"Намыс"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59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"Нежинка-Ерке"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60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"Новоишимская Нива"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61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"Привольное"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62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"Раисовское"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63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"Сагатов и К"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64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"СК-Париж"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65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"Содружество – 2"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66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"СП Гаршино"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67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"Тахтаброд-2"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68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"Тұқым"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69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"Целинное-2004"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70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"Целинный-2001"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71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"Червонное-Агро"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72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"Чистопольский-2"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73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"Шарык Агро"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74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"Юрий и К-2005"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75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"Ялтинский-2"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76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"Янтарь – 98"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77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Сагындык Советович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78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Абильпеисов Марат Каиржанович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79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Биржан Капарович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80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Ажибаев Болыспек Амантаевич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81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Ажибаев Надырбай Амантаевич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82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Азрапкин Евгений Владиславович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83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Айсин Есимбек Исмагамбетович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84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Айткожин Мереке Сейлович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85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Алейник Владимир Степанович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86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Алешко Валерий Иванович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87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Алимжанов Еншибай Назымбекович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88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Альмухамбетов Нурум Кожимуханович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89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Амирханов Алик Юрьевич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90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Ахмадова Амнат Исаевна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91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Ахмудов Шервани Шахидович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92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Байгазин Амандык Литвинович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93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Байгазин Кайрат Ермуратович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94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Балдиков Мубарак Кошанович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95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Балдиков Уаап Кошанович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96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Балицкий Виктор Казимирович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97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Балтыкысгенов Канатпай Абаевич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98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Барамидзе Александр Давыдович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99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Батова Лариса Ивановна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100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Бейсенов Ерболат Кабдунович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101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Бекиш Кажмукан Касенович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102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Бимурзин Талгат Бимурзинович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103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Букарев Владимир Николаевич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104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Буружева Ханифа Хасановна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105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Бюрин Самат Кабландович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106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Волощенко Сергей Николаевич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107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Воротков Виктор Борисович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108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Габдулов Нурулла Хазиевич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109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Гарбузов Владимир Михайлович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110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Гейман Александр Александрович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111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Гневашева Валентина Александровна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112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Даниев Кайрлы Сеитович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113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Джакупов Нурлан Шаймерденович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114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Джангашкаров Кайрат Зейнулинович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115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Доржубаев Сабит Женисович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116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Досмагамбетов Баглан Ислямович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117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Дудин Юрий Васильевич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118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Дудов Сергей Ильич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119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Емец Леонид Петрович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120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Жабурденок Владимир Петрович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121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Жамуханов Думанбай Айдашевич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122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Жанабергенов Арман Жеябаевич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123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Жанабергенов Жеябай Нурахметович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124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Жанабилов Омирбек Сапаргалиевич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125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Жанапина Уазира Молдашевна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126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Жанзахов Айдар Екпинович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27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Жапаров Риза Бимурзинович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28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Житкеев Наиль Жалилович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29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Жуламанов Чапай Касымович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30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Закирьянов Ербол Куанышевич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31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Заяц Павел Михайлович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32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 Владимир Петрович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133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Ибитаев Нурлан Ескендрович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34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Асия Тулегеновна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135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 Руслан Альвиевич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136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Кабиков Марат Негметович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137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Кажигалиев Камбар Акпанович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138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Кальченко Александр Иванович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139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Канапьянова Толкын Жанатаевна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140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Каршалов Садык Шотпаевич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141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Кенжекеев Мусыреп Кажнабиевич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142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Киречек Алексей Алексеевич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143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Кобзев Владимир Васильевич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144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Ковалев Михаил Юрьевич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145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Коваленко Владимир Михайлович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146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Козыбаев Данияр Кангельдынович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147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Койшибаев Океш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148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Конюша Виктор Петрович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149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Косьмин Владимир Валерьевич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150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Кударбеков Тулепберген Нуртасович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151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Кудин Станислав Михайлович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152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Кудухов Виктор Бутиевич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153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Куланов Куандык Сагындыкович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154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Курманова Роза Ануарбековна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155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Кыдырбек Каратаевич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156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Кушенова Айман Ракимжановна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157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Лец Виктор Федорович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158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Луценко Анна Николаевна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159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Лысенко Виктор Викторович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160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Магавин Уахап Магавинович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161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Майтпасов Амангилды Кокунбаевич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162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Макаревич Роман Николаевич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bookmarkEnd w:id="163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Макаренко Виктор Петрович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164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Максимова Валентина Ивановна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165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Маркграф Михаил Хрестьянович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166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Матус Юрий Юрьевич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  <w:bookmarkEnd w:id="167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Мириука Ольга Ивановна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bookmarkEnd w:id="168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Мирная Елена Николаевна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bookmarkEnd w:id="169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Игорь Иванович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bookmarkEnd w:id="170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Мухамедеев Сакен Казгереевич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171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Нарушевич Леонид Алексеевич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bookmarkEnd w:id="172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Нарыжний Сергей Васильевич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bookmarkEnd w:id="173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Непопущ Александр Васильевич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  <w:bookmarkEnd w:id="174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 Юрий Анатольевич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  <w:bookmarkEnd w:id="175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Нильга Валентин Николаевич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  <w:bookmarkEnd w:id="176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Нукаев Мухаммед Изутдинович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  <w:bookmarkEnd w:id="177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Нургазин Конуспек Мурзагалиевич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  <w:bookmarkEnd w:id="178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Нургалиева Алтын Сейсеновна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bookmarkEnd w:id="179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Нұрман Ғалымжан Егінбайұлы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  <w:bookmarkEnd w:id="180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Орманбек Айдарханович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bookmarkEnd w:id="181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Омурзаков Тулкубай Каскырбаевич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  <w:bookmarkEnd w:id="182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Онестюк Анатолий Павлович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  <w:bookmarkEnd w:id="183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Осипенко Николай Федорович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  <w:bookmarkEnd w:id="184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Аскан Дюсембаевич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  <w:bookmarkEnd w:id="185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Мансия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  <w:bookmarkEnd w:id="186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Петренко Любовь Владимировна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bookmarkEnd w:id="187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Пимонов Валерий Владимирович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  <w:bookmarkEnd w:id="188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Пшембаев Станислав Кожегулович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  <w:bookmarkEnd w:id="189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Раимбеков Даурен Сарсембекович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  <w:bookmarkEnd w:id="190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Раимбеков Мейрамбек Рашидович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  <w:bookmarkEnd w:id="191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Решетняк Сергей Григорьевич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  <w:bookmarkEnd w:id="192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 Геннадий Владиславович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  <w:bookmarkEnd w:id="193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Руденко Валерий Васильевич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  <w:bookmarkEnd w:id="194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Сальников Сергей Николаевич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  <w:bookmarkEnd w:id="195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Сахно Сергей Викторович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  <w:bookmarkEnd w:id="196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Свистун Михаил Анатольевич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  <w:bookmarkEnd w:id="197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Сеитов Жаналы Сеитович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  <w:bookmarkEnd w:id="198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Скокодубов Геннадий Николаевич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  <w:bookmarkEnd w:id="199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 Петр Васильевич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  <w:bookmarkEnd w:id="200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Султангазин Бакитжан Игликович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  <w:bookmarkEnd w:id="201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Тасенов Сейсенбек Калашевич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  <w:bookmarkEnd w:id="202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Тержанов Кенжегали Тержанович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  <w:bookmarkEnd w:id="203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Ткаченко Михаил Евдокимович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  <w:bookmarkEnd w:id="204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Ткаченко Юрий Евдокимович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  <w:bookmarkEnd w:id="205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Тлегенов Ойрат Бокушевич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  <w:bookmarkEnd w:id="206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Тогузбаев Нурлан Капезович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  <w:bookmarkEnd w:id="207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Томпышев Марат Кабыкенович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  <w:bookmarkEnd w:id="208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 Талгат Байгарович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  <w:bookmarkEnd w:id="209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Уенжанов Тасболат Мергалиевич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  <w:bookmarkEnd w:id="210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Хамзин Бахытжан Тулегенович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  <w:bookmarkEnd w:id="211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Хамзин Токтамыс Букенович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  <w:bookmarkEnd w:id="212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Хартуков Олег Вячеславович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  <w:bookmarkEnd w:id="213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Канат Акжигитович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  <w:bookmarkEnd w:id="214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Чекмарев Олег Михайлович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  <w:bookmarkEnd w:id="215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Шакин Рафаил Балтышевич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  <w:bookmarkEnd w:id="216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Шаламов Иван Иванович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  <w:bookmarkEnd w:id="217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Шаповалов Андрей Евгеньевич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  <w:bookmarkEnd w:id="218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Максат Амантаевич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  <w:bookmarkEnd w:id="219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Шаяхметов Серикжан Рахимжанович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  <w:bookmarkEnd w:id="220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Шегебаева Сауле Амангельдиновна</w:t>
            </w:r>
          </w:p>
        </w:tc>
      </w:tr>
      <w:tr>
        <w:trPr>
          <w:trHeight w:val="30" w:hRule="atLeast"/>
        </w:trPr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  <w:bookmarkEnd w:id="221"/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Яресько Владимир Николаевич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 по району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 – 2019 годы</w:t>
            </w:r>
          </w:p>
        </w:tc>
      </w:tr>
    </w:tbl>
    <w:bookmarkStart w:name="z238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222"/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3"/>
    <w:p>
      <w:pPr>
        <w:spacing w:after="0"/>
        <w:ind w:left="0"/>
        <w:jc w:val="both"/>
      </w:pPr>
      <w:r>
        <w:drawing>
          <wp:inline distT="0" distB="0" distL="0" distR="0">
            <wp:extent cx="78105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 по району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 – 2019 годы</w:t>
            </w:r>
          </w:p>
        </w:tc>
      </w:tr>
    </w:tbl>
    <w:bookmarkStart w:name="z245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224"/>
    <w:bookmarkStart w:name="z24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5"/>
    <w:p>
      <w:pPr>
        <w:spacing w:after="0"/>
        <w:ind w:left="0"/>
        <w:jc w:val="both"/>
      </w:pPr>
      <w:r>
        <w:drawing>
          <wp:inline distT="0" distB="0" distL="0" distR="0">
            <wp:extent cx="78105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 по району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 – 2019 годы</w:t>
            </w:r>
          </w:p>
        </w:tc>
      </w:tr>
    </w:tbl>
    <w:bookmarkStart w:name="z252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226"/>
    <w:bookmarkStart w:name="z25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7"/>
    <w:p>
      <w:pPr>
        <w:spacing w:after="0"/>
        <w:ind w:left="0"/>
        <w:jc w:val="both"/>
      </w:pPr>
      <w:r>
        <w:drawing>
          <wp:inline distT="0" distB="0" distL="0" distR="0">
            <wp:extent cx="78105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 по району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 – 2019 годы</w:t>
            </w:r>
          </w:p>
        </w:tc>
      </w:tr>
    </w:tbl>
    <w:bookmarkStart w:name="z259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 и перемещения его на предоставляемые пастбища</w:t>
      </w:r>
    </w:p>
    <w:bookmarkEnd w:id="228"/>
    <w:bookmarkStart w:name="z26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9"/>
    <w:p>
      <w:pPr>
        <w:spacing w:after="0"/>
        <w:ind w:left="0"/>
        <w:jc w:val="both"/>
      </w:pPr>
      <w:r>
        <w:drawing>
          <wp:inline distT="0" distB="0" distL="0" distR="0">
            <wp:extent cx="78105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 по району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 – 2019 годы</w:t>
            </w:r>
          </w:p>
        </w:tc>
      </w:tr>
    </w:tbl>
    <w:bookmarkStart w:name="z266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330"/>
        <w:gridCol w:w="1524"/>
        <w:gridCol w:w="1524"/>
        <w:gridCol w:w="1340"/>
        <w:gridCol w:w="1340"/>
        <w:gridCol w:w="1524"/>
        <w:gridCol w:w="1524"/>
        <w:gridCol w:w="1340"/>
        <w:gridCol w:w="1341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31"/>
        </w:tc>
        <w:tc>
          <w:tcPr>
            <w:tcW w:w="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полей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полей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2"/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Андреевский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3"/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4"/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Возвышенский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25 июня по 24 августа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25 августа по 22 октября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5"/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Дружбинский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25 июня по 24 августа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25 августа по 22 октября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6"/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Кокалажарский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37"/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Кырымбетский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8"/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Ломоносовский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9"/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Нежинский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40"/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Новоишимский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1"/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42"/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Рузаевский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3"/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Салкынкольский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4"/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Тахтабродский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5"/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Червонный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6"/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Чистопольский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7"/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Шоптыкольский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48"/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Шукыркольский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</w:tbl>
    <w:bookmarkStart w:name="z28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почвенно-климатической зоной, видами сельскохозяйственных животных, а также урожайностью пастбищных угодий, длительность пастбищного периода составляет 180-200 дней.</w:t>
      </w:r>
    </w:p>
    <w:bookmarkEnd w:id="249"/>
    <w:bookmarkStart w:name="z28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продолжительность выпаса для крупного рогатого скота, мелкого рогатого скота, лошадей связана с максимальной глубиной снежного покрова с плотностью снега и другими факторами.</w:t>
      </w:r>
    </w:p>
    <w:bookmarkEnd w:id="250"/>
    <w:bookmarkStart w:name="z28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</w:t>
      </w:r>
    </w:p>
    <w:bookmarkEnd w:id="251"/>
    <w:bookmarkStart w:name="z29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252"/>
    <w:bookmarkStart w:name="z29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- гектар;</w:t>
      </w:r>
    </w:p>
    <w:bookmarkEnd w:id="253"/>
    <w:bookmarkStart w:name="z29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- миллиметр;</w:t>
      </w:r>
    </w:p>
    <w:bookmarkEnd w:id="254"/>
    <w:bookmarkStart w:name="z29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 – сантиметр;</w:t>
      </w:r>
    </w:p>
    <w:bookmarkEnd w:id="255"/>
    <w:bookmarkStart w:name="z29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с.о. - сельский округ. </w:t>
      </w:r>
    </w:p>
    <w:bookmarkEnd w:id="2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