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5785" w14:textId="1e15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Володарского сельского округа Айыртауского района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28 декабря 2018 года № 6-26-9. Зарегистрировано Департаментом юстиции Северо-Казахстанской области 10 января 2019 года № 5185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Володарского сельского округа Айыртауского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–854 224,0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79 850,0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774 374,0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861 586,3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-7 362,3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7 362,3 тысяч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7 362,3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Айыртауского районного маслихата Северо-Казахстанской области от 17.07.2019 </w:t>
      </w:r>
      <w:r>
        <w:rPr>
          <w:rFonts w:ascii="Times New Roman"/>
          <w:b w:val="false"/>
          <w:i w:val="false"/>
          <w:color w:val="000000"/>
          <w:sz w:val="28"/>
        </w:rPr>
        <w:t>№ 6-32-2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Айыртауского районного маслихата Северо-Казахстанской области от 12.11.2019 </w:t>
      </w:r>
      <w:r>
        <w:rPr>
          <w:rFonts w:ascii="Times New Roman"/>
          <w:b w:val="false"/>
          <w:i w:val="false"/>
          <w:color w:val="000000"/>
          <w:sz w:val="28"/>
        </w:rPr>
        <w:t>№ 6-36-4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2019 год формируются в соответствии с Бюджетным кодексом Республики Казахстан за счет следующих налоговых поступлений: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 на: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территории городов районного значения, сел, поселков, сельских округов;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областного значения, проходящих через территории городов районного значения, сел, поселков, сельских округов;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районного значения;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городе районного значения, селе, поселке.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городов районного значения, сел, поселков, сельских округов за административные правонарушения;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города районного значения, села, поселка, сельского округа.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доходами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бюджета района в бюджет сельского округа в сумме 1729,0 тысяч тенге.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Учесть целевые текущие трансферты передаваемые из районного бюджета в бюджет сельского округа на 2019 год.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Володарского сельского округа на 2019-2021 годы.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Айыртауского районного маслихата Северо-Казахстанской области от 01.04.2019 </w:t>
      </w:r>
      <w:r>
        <w:rPr>
          <w:rFonts w:ascii="Times New Roman"/>
          <w:b w:val="false"/>
          <w:i w:val="false"/>
          <w:color w:val="000000"/>
          <w:sz w:val="28"/>
        </w:rPr>
        <w:t>№ 6-29-12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Айыртауского районного маслихата Северо-Казахстанской области от 12.11.2019 </w:t>
      </w:r>
      <w:r>
        <w:rPr>
          <w:rFonts w:ascii="Times New Roman"/>
          <w:b w:val="false"/>
          <w:i w:val="false"/>
          <w:color w:val="000000"/>
          <w:sz w:val="28"/>
        </w:rPr>
        <w:t>№ 6-36-4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Предусмотреть в бюджете сельского округа расходы за счет свободных остатков бюджетных средств, сложившихся на начало финансового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Айыртауского районного маслихата Северо-Казахстанской области от 06.02.2019 </w:t>
      </w:r>
      <w:r>
        <w:rPr>
          <w:rFonts w:ascii="Times New Roman"/>
          <w:b w:val="false"/>
          <w:i w:val="false"/>
          <w:color w:val="000000"/>
          <w:sz w:val="28"/>
        </w:rPr>
        <w:t>№ 6-28-5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Учесть в бюджете сельского округа на 2019 год поступление целевых трансфертов из республиканского бюджета, в том числе.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"Ауыл-Ел бесігі".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Распределение указанных целевых трансфертов из республиканского бюджета определяется решением акима сельского округа о реализации решения Айыртауского районного маслихата об утверждении бюджета Володарского сельского округа на 2019-2021 годы.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6-2 в соответствии с решением Айыртауского районного маслихата Северо-Казахстанской области от 01.04.2019 </w:t>
      </w:r>
      <w:r>
        <w:rPr>
          <w:rFonts w:ascii="Times New Roman"/>
          <w:b w:val="false"/>
          <w:i w:val="false"/>
          <w:color w:val="000000"/>
          <w:sz w:val="28"/>
        </w:rPr>
        <w:t>№ 6-29-12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Айыртауского районного маслихата Северо-Казахстанской области от 17.07.2019 </w:t>
      </w:r>
      <w:r>
        <w:rPr>
          <w:rFonts w:ascii="Times New Roman"/>
          <w:b w:val="false"/>
          <w:i w:val="false"/>
          <w:color w:val="000000"/>
          <w:sz w:val="28"/>
        </w:rPr>
        <w:t>№ 6-32-2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2019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XXVI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Л.Ларионов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 к решению Айыртауского районного маслихата от 28 декабря 2018 года № 6-26-9</w:t>
            </w:r>
          </w:p>
        </w:tc>
      </w:tr>
    </w:tbl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Володарского сельского округа Айыртауского района на 2019 год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Айыртауского районного маслихата Северо-Казахстанской области от 17.07.2019 </w:t>
      </w:r>
      <w:r>
        <w:rPr>
          <w:rFonts w:ascii="Times New Roman"/>
          <w:b w:val="false"/>
          <w:i w:val="false"/>
          <w:color w:val="ff0000"/>
          <w:sz w:val="28"/>
        </w:rPr>
        <w:t>№ 6-32-2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Айыртауского районного маслихата Северо-Казахстанской области от 12.11.2019 </w:t>
      </w:r>
      <w:r>
        <w:rPr>
          <w:rFonts w:ascii="Times New Roman"/>
          <w:b w:val="false"/>
          <w:i w:val="false"/>
          <w:color w:val="ff0000"/>
          <w:sz w:val="28"/>
        </w:rPr>
        <w:t>№ 6-36-4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"/>
        </w:tc>
        <w:tc>
          <w:tcPr>
            <w:tcW w:w="3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854224,0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774374,0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774374,0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774374,0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734"/>
        <w:gridCol w:w="29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Затраты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861586,3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72 842,3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72 842,3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35157,3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759213,0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759213,0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744445,0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-7 362,3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7 362,3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7 362,3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7 362,3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Айыртауского районного маслихата от 28 декабря 2018 года № 6-26-9</w:t>
            </w:r>
          </w:p>
        </w:tc>
      </w:tr>
    </w:tbl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Володарского сельского округа Айыртауского района на 2020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23678,0</w:t>
            </w:r>
          </w:p>
        </w:tc>
      </w:tr>
    </w:tbl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41013,0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41013,0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Айыртауского районного маслихата от 28 декабря 2018 года № 6-26-9</w:t>
            </w:r>
          </w:p>
        </w:tc>
      </w:tr>
    </w:tbl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Володарского сельского округа Айыртауского района на 2021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24855,0</w:t>
            </w:r>
          </w:p>
        </w:tc>
      </w:tr>
    </w:tbl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734"/>
        <w:gridCol w:w="29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Айыртауского районного маслихата от 28 декабря 2018 года № 6-26-9</w:t>
            </w:r>
          </w:p>
        </w:tc>
      </w:tr>
    </w:tbl>
    <w:bookmarkStart w:name="z6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2019 года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Айыртауского районного маслихата Северо-Казахстанской области от 06.02.2019 </w:t>
      </w:r>
      <w:r>
        <w:rPr>
          <w:rFonts w:ascii="Times New Roman"/>
          <w:b w:val="false"/>
          <w:i w:val="false"/>
          <w:color w:val="ff0000"/>
          <w:sz w:val="28"/>
        </w:rPr>
        <w:t>№ 6-28-5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5"/>
        <w:gridCol w:w="1415"/>
        <w:gridCol w:w="2331"/>
        <w:gridCol w:w="494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3"/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7362,3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7362,3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7362,3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7362,3</w:t>
            </w:r>
          </w:p>
        </w:tc>
      </w:tr>
    </w:tbl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5"/>
        <w:gridCol w:w="2031"/>
        <w:gridCol w:w="2031"/>
        <w:gridCol w:w="3375"/>
        <w:gridCol w:w="336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7362,3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7362,3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7362,3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