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75fb" w14:textId="1f275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Айыртауского района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25 декабря 2018 года № 6-26-1. Зарегистрировано Департаментом юстиции Северо-Казахстанской области 29 декабря 2018 года № 5118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Айыртауский районный маслихатРЕШИЛ: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Айыртауский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11 309 128,3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664 846,9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34 633,3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30 720,0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10 578 928,1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11 288 366,5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57 984,0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122 831,0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64 847,0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20 000,0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20 000,0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-57 222,2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57 222,2 тысяч тенге: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121 200,0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64 847,0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869,2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Айыртауского районного маслихата Северо-Казахстанской области от 28.08.2019 </w:t>
      </w:r>
      <w:r>
        <w:rPr>
          <w:rFonts w:ascii="Times New Roman"/>
          <w:b w:val="false"/>
          <w:i w:val="false"/>
          <w:color w:val="000000"/>
          <w:sz w:val="28"/>
        </w:rPr>
        <w:t>№ 6-34-3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Айыртауского районного маслихата Северо-Казахстанской области от 04.11.2019 </w:t>
      </w:r>
      <w:r>
        <w:rPr>
          <w:rFonts w:ascii="Times New Roman"/>
          <w:b w:val="false"/>
          <w:i w:val="false"/>
          <w:color w:val="000000"/>
          <w:sz w:val="28"/>
        </w:rPr>
        <w:t>№ 6-36-1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Айыртауского районного маслихата Северо-Казахстанской области от 10.12.2019 </w:t>
      </w:r>
      <w:r>
        <w:rPr>
          <w:rFonts w:ascii="Times New Roman"/>
          <w:b w:val="false"/>
          <w:i w:val="false"/>
          <w:color w:val="000000"/>
          <w:sz w:val="28"/>
        </w:rPr>
        <w:t>№ 6-37-1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2019 год формируются в соответствии с Бюджетным кодексом Республики Казахстан за счет следующих налоговых поступлений: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по нормативам распределения доходов, установленным областным маслихатом, за исключением индивидуального подоходного налога по доходам, подлежащими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по нормативам распределения доходов, установленным областным маслихатом;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налог, за исключением земельного налога на земли населенных пунктов с физических и юридических лиц на земельные участки, находящиеся на территории города районного значения, села, поселка;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средства, за исключением налога на транспортные средства: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фиксированный налог;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 на: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спирта, произведенные на территории Республики Казахстан;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алкогольную продукцию, произведенную на территории Республики Казахстан;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пиво с объемным содержанием этилового спирта не более 0,5 процента, произведенное на территории Республики Казахстан;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табачные изделия, произведенные на территории Республики Казахстан;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легковые автомобили (кроме автомобилей с ручным управлением или адаптером ручного управления, специально предназначенных для инвалидов), произведенные на территории Республики Казахстан;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дизельное топливо;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лицензиями на занятие отдельными видами деятельности;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представительств, а также их перерегистрацию;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транспортных средств, а также их перерегистрацию;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залога движимого имущества и ипотеки судна или строящегося судна;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на открытом пространстве за пределами помещений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 и государственных пошлин, зачисляемых в республиканский бюджет.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формируются за счет следующих неналоговых поступлений: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акимата района (города областного значения);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дивиденды на государственные пакеты акций, находящиеся в коммунальной собственности района (города областного значения);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района (города областного значения);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районного (города областного значения) бюджета;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района (города областного значения);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районного (города областного значения) бюджета;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денег от проведения государственных закупок, организуемых государственными учреждениями, финансируемыми из районного (города областного значения) бюджета;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районного (города областного значения) бюджета, за исключением штрафов, пеней, санкций, взысканий, налагаемых акимами городов районного значения, сел, поселков, сельских округов;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районный (города областного значения) бюджет.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 поступлений от продажи основного капитала: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районного (города областного значения) бюджета;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в районный бюджет зачисляются поступления от погашения выданных из районного (города областного значения) бюджета кредитов, продажи финансовых активов государства, находящихся в коммунальной собственности района (города областного значения), займов местного исполнительного органа района (города областного значения).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бюджетные субвенции, передаваемые из областного бюджета в районный бюджет на 2019 год в сумме 3 724 813,0 тысяч тенге.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2019 год поступление целевых трансфертов из республиканского бюджета, в том числе на: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внедрение консультантов по социальной работе и ассистентов в центрах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обеспечение прав и улучшение качества жизни инвалидов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увеличение оплаты труда учителей и педагогов-психологов организаций начального, основного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развитие и реконструкцию сетей водопровода села Саумалколь;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капитальный ремонт объектов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повышение заработной платы отдельных категорий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приобретение жилья для переселенцев из трудоизбыточных регионов;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развитие социальной и инженерной инфраструктуры в сельских населенных пунктах в рамках проекта "Ауыл-Ел бесігі".</w:t>
      </w:r>
    </w:p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целевых трансфертов из республиканского бюджета определяется постановлением акимата Айыртауского района Северо-Казахстанской области о реализации решения Айыртауского районного маслихата об утверждении бюджета Айыртауского района на 2019-2021 годы. 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Айыртауского районного маслихата Северо-Казахстанской области от 28.08.2019 </w:t>
      </w:r>
      <w:r>
        <w:rPr>
          <w:rFonts w:ascii="Times New Roman"/>
          <w:b w:val="false"/>
          <w:i w:val="false"/>
          <w:color w:val="000000"/>
          <w:sz w:val="28"/>
        </w:rPr>
        <w:t>№ 6-34-3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2019 год бюджетные кредиты из республиканского бюджета для реализации мер социальной поддержки специалистов.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сумм бюджетных кредитов определяется постановлением акимата Айыртауского района Северо-Казахстанской области о реализации решения Айыртауского районного маслихата об утверждении бюджета Айыртауского района на 2019-2021 годы. 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2019 год целевые трансферты из областного бюджета.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изобластного бюджета определяется постановлением акимата Айыртауского района Северо-Казахстанской области о реализации решения Айыртауского районного маслихатаоб Айыртауском районном бюджете на 2019-2021 годы.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Предусмотреть в районном бюджете бюджетные программы по сельским округам на 2019, 2020,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Установить, перечень местных бюджетных программ, не подлежащих секвестру в процессе исполнения местных бюджетов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Предусмотреть в районном бюджете на 2019 год трансферты органам местного самоуправления по сельским округам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Предусмотреть в районном бюджете на 2018 год бюджетные субвенции, передаваемые из районного бюджета в бюджеты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Предусмотреть в районном бюджете на 2019 год целевые текущие трансферты, передаваемые из районного бюджета в бюджеты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резерв местного исполнительного органа Айыртауского района на 2019 год в сумме 4884,0 тысяч тенге. 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Айыртауского районного маслихата Северо-Казахстанской области от 28.08.2019 </w:t>
      </w:r>
      <w:r>
        <w:rPr>
          <w:rFonts w:ascii="Times New Roman"/>
          <w:b w:val="false"/>
          <w:i w:val="false"/>
          <w:color w:val="000000"/>
          <w:sz w:val="28"/>
        </w:rPr>
        <w:t>№ 6-34-3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15-1. Предусмотреть в бюджете района расходы за счет свободных остатков бюджетных средств, сложившихся на начало финансового года и возврат неиспользованных (недоиспользованных) в 2018 году целевых трансфертов из республиканского и областного бюджетов согласно приложению 13. 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15-1 в соответствии с решением Айыртауского районного маслихата Северо-Казахстанской области от 06.02.2019 </w:t>
      </w:r>
      <w:r>
        <w:rPr>
          <w:rFonts w:ascii="Times New Roman"/>
          <w:b w:val="false"/>
          <w:i w:val="false"/>
          <w:color w:val="000000"/>
          <w:sz w:val="28"/>
        </w:rPr>
        <w:t>№ 6-28-4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Обеспечить выплату заработной платы работникам бюджетной сферы в полном объеме.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Предусмотреть специалистам в области здравоохранения, социального обеспечения, образования, культуры, спорта, ветеринарии, лесного хозяйства и особо-охраняемых природных территорий, являющимся гражданскими служащими и работающим в сельской местности, повышенные на двадцать пять процентов должностные оклады и тарифные ставки по сравнению с окладами и ставками гражданскихслужащих, занимающихся этими видами деятельности в городских условиях.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Настоящее решение вводится в действие с 1 января 2019 года.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ХХVI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Л.Ларионов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25 декабря 2018 года № 6-26-1</w:t>
            </w:r>
          </w:p>
        </w:tc>
      </w:tr>
    </w:tbl>
    <w:bookmarkStart w:name="z10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Айыртауский районный бюджет на 2019 год 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Айыртауского районного маслихата Северо-Казахстанской области от 28.08.2019 </w:t>
      </w:r>
      <w:r>
        <w:rPr>
          <w:rFonts w:ascii="Times New Roman"/>
          <w:b w:val="false"/>
          <w:i w:val="false"/>
          <w:color w:val="ff0000"/>
          <w:sz w:val="28"/>
        </w:rPr>
        <w:t>№ 6-34-3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Айыртауского районного маслихата Северо-Казахстанской области от 04.11.2019 </w:t>
      </w:r>
      <w:r>
        <w:rPr>
          <w:rFonts w:ascii="Times New Roman"/>
          <w:b w:val="false"/>
          <w:i w:val="false"/>
          <w:color w:val="ff0000"/>
          <w:sz w:val="28"/>
        </w:rPr>
        <w:t>№ 6-36-1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Айыртауского районного маслихата Северо-Казахстанской области от 10.12.2019 </w:t>
      </w:r>
      <w:r>
        <w:rPr>
          <w:rFonts w:ascii="Times New Roman"/>
          <w:b w:val="false"/>
          <w:i w:val="false"/>
          <w:color w:val="ff0000"/>
          <w:sz w:val="28"/>
        </w:rPr>
        <w:t>№ 6-37-1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041"/>
        <w:gridCol w:w="1041"/>
        <w:gridCol w:w="6355"/>
        <w:gridCol w:w="30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11 309 128,3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664 846,9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371 543,0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371 543,0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132 144,0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107 062,0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107 877,9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93 513,9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34 633,3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13 328,4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19 336,9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19 336,9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10 578 928,1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10 578 928,1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10 578 928,1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11 288 366,5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374 960,0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155 621,0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121 055,8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34 565,2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33 438,5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13 789,4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13 789,4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11 803,1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4 737 734,6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4 687 070,4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3 807 567,8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59 528,9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166 903,0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 – медико - педагогической консультативной помощи населению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19 292,5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186 616,0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357 164,2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50 664,2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50 664,2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640 541,7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600 525,7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32 569,3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199 523,0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217 637,3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27 765,4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21 778,4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897 729,0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586 094,1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566 094,1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311 634,9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84 362,9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224 272,0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195 732,7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136 659,8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69 412,8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18 236,9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192 639,9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25 658,5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25 658,5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25 347,7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118 368,7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2 131 486,8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2 131 486,8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92 827,8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2 038 659,0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1 729 868,1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1 037 441,4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751 443,6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285 997,8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298 540,0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298 540,0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351 803,7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351 803,7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353 234,9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353 234,9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32 306,9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213 778,0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97 420,0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122 831,0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122 831,0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122 831,0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-57 222,2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57 222,2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Айыртауского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2018 года № 6-26-1</w:t>
            </w:r>
          </w:p>
        </w:tc>
      </w:tr>
    </w:tbl>
    <w:bookmarkStart w:name="z10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Айыртауский районный бюджет на 2020 год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4 425 926,0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675 786,0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335 730,0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335 730,0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137 714,0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117 556,0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193 846,0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171 085,0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3 733 897,0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3 733 897,0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3 733 897,0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1"/>
        <w:gridCol w:w="1321"/>
        <w:gridCol w:w="5101"/>
        <w:gridCol w:w="358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4 425 926,0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225 259,0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101 778,0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101 778,0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поселка,села,сельского округа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3 304 675,0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3 262 182,0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2 820 513,0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154 319,0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опекунам(попечителям)на содержание ребенка-сироты(детей-сирот), и ребенка (детей),оставшегося без попечения родителей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151 910,0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213 775,0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199 875,0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-инвалидов, воспитывающихся и обучающихся на дому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157 909,0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101 158,0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177 215,0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116 177,0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84 775,0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214 884,0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214 884,0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146 365,0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-37 086,0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-37 086,0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Айыртауского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25декабря 2018 года № 6-26-1</w:t>
            </w:r>
          </w:p>
        </w:tc>
      </w:tr>
    </w:tbl>
    <w:bookmarkStart w:name="z11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Айыртауский районный бюджет на 2021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4 470 129,0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709 577,0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352 517,0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352 517,0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203 539,0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179 639,0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3 743 504,0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3 743 504,0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3 743 504,0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1"/>
        <w:gridCol w:w="1321"/>
        <w:gridCol w:w="5101"/>
        <w:gridCol w:w="358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4 470 129,0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228 887,0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103 406,0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103 406,0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63 512,0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поселка,села,сельского округа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63 512,0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3 315 601,0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3 270 984,0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2 822 463,0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156 788,0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опекунам(попечителям)на содержание ребенка-сироты(детей-сирот), и ребенка (детей), оставшегося без попечения родителей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151 910,0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220 261,0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206 139,0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-инвалидов, воспитывающихся и обучающихся на дому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160 699,0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102 796,0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184 193,0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89 013,0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222 765,0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222 765,0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153 680,0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-37 086,0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-37 086,0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Айыртауского районного маслихата от 25 декабря 2018 года № 6-26-1</w:t>
            </w:r>
          </w:p>
        </w:tc>
      </w:tr>
    </w:tbl>
    <w:bookmarkStart w:name="z11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 сельским округам на 2019 год 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Айыртауского районного маслихата Северо-Казахстанской области от 28.08.2019 </w:t>
      </w:r>
      <w:r>
        <w:rPr>
          <w:rFonts w:ascii="Times New Roman"/>
          <w:b w:val="false"/>
          <w:i w:val="false"/>
          <w:color w:val="ff0000"/>
          <w:sz w:val="28"/>
        </w:rPr>
        <w:t>№ 6-34-3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Айыртауского районного маслихата Северо-Казахстанской области от 04.11.2019 </w:t>
      </w:r>
      <w:r>
        <w:rPr>
          <w:rFonts w:ascii="Times New Roman"/>
          <w:b w:val="false"/>
          <w:i w:val="false"/>
          <w:color w:val="ff0000"/>
          <w:sz w:val="28"/>
        </w:rPr>
        <w:t>№ 6-36-1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Айыртауского районного маслихата Северо-Казахстанской области от 10.12.2019 </w:t>
      </w:r>
      <w:r>
        <w:rPr>
          <w:rFonts w:ascii="Times New Roman"/>
          <w:b w:val="false"/>
          <w:i w:val="false"/>
          <w:color w:val="ff0000"/>
          <w:sz w:val="28"/>
        </w:rPr>
        <w:t>№ 6-37-1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8"/>
        <w:gridCol w:w="4843"/>
        <w:gridCol w:w="31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Айыртауского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25декабря 2018 года № 6-26-1</w:t>
            </w:r>
          </w:p>
        </w:tc>
      </w:tr>
    </w:tbl>
    <w:bookmarkStart w:name="z11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 сельским округам на 2020 год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8"/>
        <w:gridCol w:w="4843"/>
        <w:gridCol w:w="31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поселка,села,сельского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Айыртауского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2018 года № 6-26-1</w:t>
            </w:r>
          </w:p>
        </w:tc>
      </w:tr>
    </w:tbl>
    <w:bookmarkStart w:name="z12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 сельским округам на 2021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8"/>
        <w:gridCol w:w="4843"/>
        <w:gridCol w:w="31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поселка,села,сельского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Айыртауского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2018 года № 6-26-1</w:t>
            </w:r>
          </w:p>
        </w:tc>
      </w:tr>
    </w:tbl>
    <w:bookmarkStart w:name="z12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2019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Айыртауского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2018 года № 6-26-1</w:t>
            </w:r>
          </w:p>
        </w:tc>
      </w:tr>
    </w:tbl>
    <w:bookmarkStart w:name="z13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по сельским округам на 2019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6"/>
        <w:gridCol w:w="2046"/>
        <w:gridCol w:w="2046"/>
        <w:gridCol w:w="3038"/>
        <w:gridCol w:w="36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9 730,0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9 730,0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9 730,0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2 990,0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Айыртауского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2018 года № 6-26-1</w:t>
            </w:r>
          </w:p>
        </w:tc>
      </w:tr>
    </w:tbl>
    <w:bookmarkStart w:name="z13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по сельским округам на 2020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1961"/>
        <w:gridCol w:w="1961"/>
        <w:gridCol w:w="2911"/>
        <w:gridCol w:w="40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11 334,0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11 334,0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11 334,0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Айыртауского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2018 года № 6-26-1</w:t>
            </w:r>
          </w:p>
        </w:tc>
      </w:tr>
    </w:tbl>
    <w:bookmarkStart w:name="z13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по сельским округам на 2021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1961"/>
        <w:gridCol w:w="1961"/>
        <w:gridCol w:w="2911"/>
        <w:gridCol w:w="40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Айыртауского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2018 года № 6-26-1</w:t>
            </w:r>
          </w:p>
        </w:tc>
      </w:tr>
    </w:tbl>
    <w:bookmarkStart w:name="z14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субвенции, передаваемой из районного бюджета в бюджеты сельских округов на 2019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1961"/>
        <w:gridCol w:w="1961"/>
        <w:gridCol w:w="2911"/>
        <w:gridCol w:w="40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97 420,0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97 420,0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97 420,0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17 655,0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акимаАрыкбалыкского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9 853,0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9 741,0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10 662,0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12 944,0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10 549,0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11 495,0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Айыртауского районного маслихата от 25 декабря 2018 года № 6-26-1</w:t>
            </w:r>
          </w:p>
        </w:tc>
      </w:tr>
    </w:tbl>
    <w:bookmarkStart w:name="z14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передаваемых из районного бюджета в бюджеты сельских округов на 2019 год 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в редакции решения Айыртауского районного маслихата Северо-Казахстанской области от 28.08.2019 </w:t>
      </w:r>
      <w:r>
        <w:rPr>
          <w:rFonts w:ascii="Times New Roman"/>
          <w:b w:val="false"/>
          <w:i w:val="false"/>
          <w:color w:val="ff0000"/>
          <w:sz w:val="28"/>
        </w:rPr>
        <w:t>№ 6-34-3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Айыртауского районного маслихата Северо-Казахстанской области от 04.11.2019 </w:t>
      </w:r>
      <w:r>
        <w:rPr>
          <w:rFonts w:ascii="Times New Roman"/>
          <w:b w:val="false"/>
          <w:i w:val="false"/>
          <w:color w:val="ff0000"/>
          <w:sz w:val="28"/>
        </w:rPr>
        <w:t>№ 6-36-1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Айыртауского районного маслихата Северо-Казахстанской области от 10.12.2019 </w:t>
      </w:r>
      <w:r>
        <w:rPr>
          <w:rFonts w:ascii="Times New Roman"/>
          <w:b w:val="false"/>
          <w:i w:val="false"/>
          <w:color w:val="ff0000"/>
          <w:sz w:val="28"/>
        </w:rPr>
        <w:t>№ 6-37-1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245"/>
        <w:gridCol w:w="1245"/>
        <w:gridCol w:w="6011"/>
        <w:gridCol w:w="288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51 118,0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45 733,0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45 733,0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12 198,0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26 635,0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правоустанавливающих документов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776 312,6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751 443,6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751 443,6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751 443,6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24 869,0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10 499,0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Айыртауского районного маслихата от 25 декабря 2018 года № 6-26-1</w:t>
            </w:r>
          </w:p>
        </w:tc>
      </w:tr>
    </w:tbl>
    <w:bookmarkStart w:name="z14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2019 года 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13 в соответствии с решением Айыртауского районного маслихата Северо-Казахстанской области от 06.02.2019 </w:t>
      </w:r>
      <w:r>
        <w:rPr>
          <w:rFonts w:ascii="Times New Roman"/>
          <w:b w:val="false"/>
          <w:i w:val="false"/>
          <w:color w:val="ff0000"/>
          <w:sz w:val="28"/>
        </w:rPr>
        <w:t>№ 6-28-4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2024"/>
        <w:gridCol w:w="46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2"/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</w:tbl>
    <w:bookmarkStart w:name="z15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2316"/>
        <w:gridCol w:w="2316"/>
        <w:gridCol w:w="3038"/>
        <w:gridCol w:w="285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Затраты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