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fb32f" w14:textId="36fb3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Айыртауского районного маслихата от 26 декабря 2017 года № 6-15-13 "О бюджете Казанского сельского округа Айыртауского района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6 декабря 2018 года № 6-25-7. Зарегистрировано Департаментом юстиции Северо-Казахстанской области 11 декабря 2018 года № 5061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Айыртауский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Айыртауского районного маслихата от 26 декабря 2017 года № 6-15-13 "О бюджете Казанского сельского округа Айыртауского района на 2018-2020 годы" (зарегистрировано в Реестре государственной регистрации нормативных правовых актов № 4536, опубликовано 31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Казанского сельского округа Айыртауского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15734,0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3595,8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238,2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11 900,0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15734,0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2018 года. 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ХХV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Айыртауского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Л.Ларионов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Айыртауского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районного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Айыртауского районного маслихата от 6 декабря 2018 года № 6-25-7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Айыртауского районного маслихата от 26 декабря 2017 года № 6-15-13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Казанского сельского округа Айыртауского района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2391,8,0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11 900,0</w:t>
            </w:r>
          </w:p>
        </w:tc>
      </w:tr>
    </w:tbl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817"/>
        <w:gridCol w:w="277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15 734,0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12 755,0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12 755,0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12 755,0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