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9ee9" w14:textId="de19e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26 декабря 2017 года № 6-15-9 "О бюджете Антоновского сельского округа Айыртауского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6 декабря 2018 года № 6-25-4. Зарегистрировано Департаментом юстиции Северо-Казахстанской области 7 декабря 2018 года № 5048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Айыртауский районный маслихат,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26 декабря 2017 года № 6-15-9 "О бюджете Антоновского сельского округа Айыртауского района на 2018-2020 годы" (зарегистрировано в Реестре государственной регистрации нормативных правовых актов № 4532, опубликовано 30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Антоновского сельского округа Айыртауского района на 2018-2020годы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19095,0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4158,4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141,6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14795,0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19095,0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2018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ХХV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Л.Ларионов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Айыртауского районного маслихата от 6 декабря 2018 года № 6-25-4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26 декабря 2017 года № 6-15-13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Антоновского сельского округа Айыртауского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14795,0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19095,0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