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f6f8" w14:textId="e36f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 (К зон), учитывающих месторасположение объектов налогообложения в населенных пунктах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30 ноября 2018 года № 311. Зарегистрировано Департаментом юстиции Северо-Казахстанской области 12 декабря 2018 года № 5067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Аккайынского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 (К зон), учитывающие месторасположение объектов налогообложения в населенных пунктах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Аккайынского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подлежит официальному опубликованию и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Аккайынского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учреждения"Управление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Аккайынскому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 доходов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Северо- Казахстанской области комитета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Министерства Финансов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М. Агажанов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ноября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Аккайынского района Северо-Казахстанской области от 30 ноября 2018 года № 311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(К зон), учитывающие месторасположение объектов налогообложения в населенных пунктах Аккайынского района Северо-Казахстанской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6"/>
        <w:gridCol w:w="4822"/>
        <w:gridCol w:w="4532"/>
      </w:tblGrid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налогообложения населенных пунктов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сельский округ, по зонам: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III-1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III-2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IV-2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V-1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V-2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V-3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Аралагаш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Рублевка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 сельский округ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Власовка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Безлесное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Сенное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Григорьевка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Кенжегалы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 сельский округ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Барыколь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Кучковка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Дайындык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Борки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Лесные Поляны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 сельский округ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Токуши 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Тюменка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 Шагалалы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Шагалалы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Южное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Черкасское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Добровольское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Hовороссийское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