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2cdd7" w14:textId="062cd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Петропавловского городского маслихата от 25 декабря 2017 года № 1 "О бюджете города Петропавловска на 2018 - 2020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Петропавловского городского маслихата Северо-Казахстанской области от 7 декабря 2018 года № 1. Зарегистрировано Департаментом юстиции Северо-Казахстанской области 13 декабря 2018 года № 5074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Петропавловский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Петропавловского городского маслихата от 25 декабря 2017 года № 1 "О бюджете города Петропавловска на 2018 - 2020 годы" (зарегистрировано в Реестре государственной регистрации нормативных правовых актов под № 4505, опубликовано 26 января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города Петропавловска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29 778 821,7 тысячи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12 875 166,0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85 254,3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3 135 665,2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13 682 736,2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33 747 076,8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-3 968 255,1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дефицита – 3 968 255,1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6 831 260,0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3 533 190,3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670 185,4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"9. Утвердить резерв местного исполнительного органа города на 2018 год в сумме 193 549,6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Петропавловского городского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Мукушев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Петропавловского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Бердагулов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городского маслихата от 7 декабря 2018 года №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городского маслихата от 25 декабря 2017 года № 1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Петропавловска на 2018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9"/>
        <w:gridCol w:w="1153"/>
        <w:gridCol w:w="1154"/>
        <w:gridCol w:w="5713"/>
        <w:gridCol w:w="343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29 778 821,7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12 875 166,0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6 119 980,0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6 119 980,0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2 311 632,0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1 503 627,0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160 500,0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647 505,0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4 113 039,0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3 559 100,0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172 100,0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332 839,0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330 515,0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330 515,0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85 254,3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61 411,3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59 988,0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18 632,0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18 632,0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3 135 665,2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2 873 165,5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2 873 165,5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262 499,7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236 699,7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13 682 736,2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13 682 736,2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13 682 736,2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33 747 076,8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531 182,6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280 535,5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253 622,4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18 383,1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43 406,1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31 953,0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9 718,7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1 734,4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22 083,0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22 083,0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24 482,0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24 482,0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139 856,0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108 496,0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31 360,0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8 787 074,2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8 636 471,2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60 412,2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5 393 670,5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359 740,0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279 956,8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2 158 911,0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66 851,0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29 484,0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35 402,0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249 516,7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148 803,0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148 803,0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1 192 956,1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19 702,0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15 342,0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1 173 254,1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85 658,3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333 711,9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69 778,0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163 288,0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6 042,2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64 830,0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101 211,1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57 708,5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238 929,4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4 636,7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19 543 856,6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13 861 874,4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7 715 083,1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6 138 761,8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служебного жилища, развитие инженерно-коммуникационной инфраструктуры и строительство, достройка общежитий для молодежи в рамках Программы развития продуктивной занятости и массового предпринимательства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8 029,5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5 500 686,2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549 053,0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1 715 537,5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223 800,0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406 376,8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3 357,7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1 672 773,2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16 088,0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163 010,0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163 010,0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401 761,0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168 248,0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168 248,0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43 106,6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40 985,0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2 121,6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55 238,0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55 238,0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50 900,4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17 248,4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66 474,0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51 474,0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11 068,0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11 068,0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97 292,5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38 491,0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38 491,0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58 801,5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28 068,8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13 513,5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137 451,0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100 952,0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30 115,0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70 837,0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2 125 635,0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2 125 635,0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1 677 100,0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415 705,5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193 549,6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193 549,6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210 873,5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210 873,5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11 282,4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Программы развития регионов до 2020 года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11 282,4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13 171,8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13 171,8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13 171,8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406 090,5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406 090,5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12 258,2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364 649,0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29 183,2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-3 968 255,1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3 968 255,1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6 831 260,0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6 831 260,0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6 831 260,0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6 831 260,0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3 533 190,3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3 533 190,3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3 533 190,0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областного бюджета за счет целевого трансферта из Национального фонда Республики Казахстан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670 185,4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670 185,4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670 185,4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