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fd0b" w14:textId="a66f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26 мая 2016 года № 185 "Об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декабря 2018 года № 370. Зарегистрировано Департаментом юстиции Северо-Казахстанской области 26 декабря 2018 года № 5099. Утратило силу постановлением акимата Северо-Казахстанской области от 7 февраля 2020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"Выписка из государственного реестра туристских маршрутов и троп" от 26 мая 2016 года № 185 (опубликовано 12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туризма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2018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2016 года № 185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"Выписка из государственного реестра туристских маршрутов и троп" (далее - Регламент) разработан в соответствии со стандартом государственной услуги "Выписка из государственного реестра туристских маршрутов и троп"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 в Реестре государственной регистрации нормативных правовых актов под № 12841).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области,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перерыв на обед с 13.00 до 14.30 часов, кроме выходных и праздничных дней в соответствии с Трудовым кодексом Республики Казахстан: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услугополучателем отдела Государственной корпорации, без ускоренного обслуживания, возможно бронирование электронной очереди посредством веб-портала "электронного правительства" www.egov.kz (далее – портал).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1 к Стандарту.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канцелярию услугодателя, длительность его выполнения: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заявление, регистрирует заявление, выдает услугополучателю талон о приеме заявления и передает руководителю услугодателя - 15 (пятнадцать) минут;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отказывает в приҰме заявления и выдаҰт расписку об отказе в приҰме пакета документов по форме согласно приложению 2 к Стандарту – 5 (пять) минут;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заявлением, налагает резолюцию и передает ответственному исполнителю услугодателя для исполнения - 3 (три) часа;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результата оказания государственной услуги и передает руководителю для подписания - 2 (два) рабочих дня;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- 15 (пятнадцать) минут;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- 15 (пятнадцать) минут.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результата оказания государственной услуги;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заявление, выдает услугополучателю талон о приеме заявления и передает руководителю услугодателя - 15 (пятнадцать) минут;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отказывает в приҰме заявления и выдаҰт расписку об отказе в приҰме пакета документов по форме согласно приложению 2 к Стандарту – 5 (пять) минут;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и передает ответственному исполнителю услугодателя для исполнения - 3 (три) часа;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результата оказания государственной услуги и передает руководителю для подписания - 2 (два) рабочих дня;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- 15 (пятнадцать) минут;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-15 (пятнадцать) минут.</w:t>
      </w:r>
    </w:p>
    <w:bookmarkEnd w:id="51"/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к иным услугодателям, длительность обработки запроса услугополучателя: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представленного пакета документов, предусмотренных пунктом 4 настоящего Регламента (далее – пакет документов):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приложению 2 к Стандарту - 5 (пять) минут;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полного пакета документов работник Государственной корпорации регистрирует заявление,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соответствующих документов - 5 (пять) минут;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направляет пакет документов услугодателю - 1 (один) рабочий день.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заявления не входит в срок оказания государственной услуги;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2 (два) рабочих дня;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 - 15 (пятнадцать) минут.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63"/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оказания государственной услуги размещены на интернет-ресурсе услугодателя: на официальных сайтах услугодателя.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Государственной корпорации: www.gov4c.kz.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Контактный телефонный справочник службы Министерства по вопросам оказания государственных услуг: 8 (7172) 74 27 90, единого контакт-центра по вопросам оказания государственных услуг: 1414, 8 800 080 77 77.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"Выписка из государственного реестра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туристских маршрутов и троп"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537"/>
        <w:gridCol w:w="3127"/>
        <w:gridCol w:w="7138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осударственное учреждение "Управление предпринимательства и туризма Северо-Казахстанской области"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517,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8(7152)50-22-89</w:t>
            </w:r>
          </w:p>
          <w:bookmarkEnd w:id="71"/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"Выписка из государственного реестра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туристских маршрутов и троп"</w:t>
            </w:r>
          </w:p>
        </w:tc>
      </w:tr>
    </w:tbl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канцелярию услугодателя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Государственную корпорацию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