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a397" w14:textId="702a3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совместное постановление акимата Северо-Казахстанской области от 18 июня 2010 года № 144 и решение маслихата Северо-Казахстанской области от 18 июня 2010 года № 26/8 "Об упразднении некоторых населенных пунктов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Северо-Казахстанской области от 13 декабря 2018 года № 361 и решение Северо-Казахстанского областного маслихата от 13 декабря 2018 года № 27/10. Зарегистрировано Департаментом юстиции Северо-Казахстанской области 19 декабря 2018 года № 5084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акимат Северо-Казахстанской области ПОСТАНОВЛЯЕТ и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от 18 июня 2010 года № 144 и решение маслихата Северо-Казахстанской области от 18 июня 2010 года № 26/8 "Об упразднении некоторых населенных пунктов Северо-Казахстанской области" (зарегистрировано в Реестре государственной регистрации нормативных правовых актов № 1748, опубликовано 13 июля 2010 года в газетах "Солтүстiк Қазақстан" и "Северный Казахстан")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и решения маслихата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акимат Северо-Казахстанской области ПОСТАНОВЛЯЕТ и Северо-Казахстанский областной маслихат РЕШИЛ:";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постановления акимата и решения маслихата: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всему тексту на казахском языке слова "селолық", "селолары", "селосы" заменить соответственно словами "ауылдық", "ауылдары", "ауылы",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Коммунальным государственным учреждениям "Аппарат акима Северо-Казахстанской области" и "Аппарат Северо-Казахстанского областного маслихата"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постановления акимата и решения маслихата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постановления акимата и решения маслихата направление его копии в бумажном и электронном виде на казахском и русском языках в Северо-Казахстанский региональный центр правовой информации –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постановления акимата и решения маслихата на интернет-ресурсе акимата Северо-Казахстанской области и Северо-Казахстанского областного маслихата после его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постановления акимата и решения маслихата возложить на заместителя акима Северо-Казахстанской области по курируемым вопросам и руководителя аппарата областного маслихата.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Мантариди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