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0e0d" w14:textId="22a0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единицу закупаемой сельскохозяйственной продукции для производства продуктов ее глубокой переработки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ноября 2018 года № 315. Зарегистрировано Департаментом юстиции Северо-Казахстанской области 2 ноября 2018 года № 4980. Утратило силу постановлением акимата Северо-Казахстанской области от 18 апреля 2019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18.04.2019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(зарегистрировано в Реестре государственной регистрации нормативных правовых актов под № 10087),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 субсидий на единицу закупаемой сельскохозяйственной продукции для производства видов продуктов ее глубокой переработки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норматива субсидий на единицу закупаемой сельскохозяйственной продукции для производства продуктов ее глубокой переработки" от 09 февраля 2017 года № 71 (опубликовано 18 марта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4084).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"02" ноября 2018 года № 315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единицу закупаемой сельскохозяйственной продукции для производства продуктов ее глубокой переработки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5"/>
        <w:gridCol w:w="2768"/>
        <w:gridCol w:w="7637"/>
      </w:tblGrid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глубокой переработки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в пересчете на сырье, тенге/литр (тенге/килограмм)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сливочное масло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твердый</w:t>
            </w:r>
          </w:p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сырое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сухое молоко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(цельное обезжиренное)</w:t>
            </w:r>
          </w:p>
          <w:bookmarkEnd w:id="10"/>
        </w:tc>
        <w:tc>
          <w:tcPr>
            <w:tcW w:w="7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