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7482" w14:textId="e3e7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внесения изменения в постановление акимата Северо-Казахстанской области от 6 февраля 2017 года № 60 "Об утверждении регламентов государственных услуг в области растениеводства"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 ноября 2018 года № 316. Зарегистрировано Департаментом юстиции Северо-Казахстанской области 2 ноября 2018 года № 4979. Утратило силу постановлением акимата Северо-Казахстанской области от 12 февраля 2020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12.02.2020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растениеводства" от 6 февраля 2017 года № 60 (опубликовано 27 марта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4083)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"Субсидирования стоимости удобрений (за исключением органических)",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"02" ноября 2018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"06" февраля 2017 года № 60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стоимости удобрений (за исключением органических)" (далее – Регламент) разработан на основании стандарта государственной услуги "Субсидирование стоимости удобрений (за исключением органических),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июля 2015 года №4-4/679 "Об утверждении стандарта государственной услуги "Субсидирование стоимости удобрений (за исключением органических)" (зарегистрирован в Реестре государственной регистрации нормативных правовых актов под № 11946), (далее – Стандарт).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"Субсидирование стоимости удобрений (за исключением органических)" (далее - государственная услуга) оказывается местным исполнительным органом области (коммунальным государственным учреждением "Управление сельского хозяйства акимата Северо-Казахстанской области") (далее – услугодатель).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заявок и выдача результатов оказания государственной услуги осуществляются через: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оказания государственной услуги: электронная (частично автоматизированная) и (или) бумажная.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13 настоящего Регламента. Причитающиеся субсидии перечисляются на счета: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сельхозтоваропроизводитель) или сельскохозяйственных кооперативов (далее – сельхозкооператив) для возмещения затрат на приобретенные удобрения (за исключением органических) в текущем году и в 4 (четвертом) квартале предыдущего года у продавца удобрений;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удобрений для удешевления стоимости удобрений (за исключением органических), реализованных сельхозтоваропроизводителям или сельхозкооперативам в текущем году и в 4 (четвертом) квартале предыдущего года.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улугополучатель).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бумажная/электронная.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предоставляется уведомление на бумажном носителе с решением о назначении/не назначении субсидии по формам, согласно приложениям 1 и 2 к Стандарту.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 неназначении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 по формам, согласно приложениям 1 и 2 к Стандарту.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 Республики Казахстан и статьи 5 Закона Республики Казахстан от 13 декабря 2001 года "О праздниках в Республике Казахстан".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Казахстан", прием заявок и выдача результатов оказания государственной услуги осуществляется следующим рабочим днем).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уполномоченный представитель: юридического лица – по документу, подтверждающему полномочия; физического лица – по нотариально заверенной доверенности) представляет в Государственную корпорацию: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на получение субсидий за приобретенные удобрения по полной стоимости по форме, согласно приложению 3 к Стандарту или переводную заявку об оплате причитающихся субсидий при приобретении удобрения у отечественного производителя удобрений по удешевленной стоимости по форме, согласно приложению 4 к Стандарту;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по форме электронного документа, удостоверенного ЭЦП услугополучателя, по форме, согласно приложению 3 или приложению 4 к Стандарту.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и регистрирует заявку (переводную заявку) – 1 (один) рабочий день;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в соответствии с планом финансирования формирует платежные поручения на выплату субсидий – 2 (два) рабочих дня.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заявку (переводную заявку);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формирует в информационной системе субсидирования платежные поручения на выплату субсидий.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прохождение каждой процедуры (действия) с указанием длительности каждой процедуры (действия):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и регистрирует заявку (переводную заявку) – 1 (один) рабочий день;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в соответствии с планом финансирования формирует платежные поручения на выплату субсидий – 2 (два) рабочих дня.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(действия) обращения и последовательности процедур (действий) при оказании государственной услуги через Государственную корпорацию: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Государственной корпорации формирует и регистрирует заявку (переводную заявку) в информационной системе "Центр обслуживания населения" и подписывается его ЭЦП. Далее заявка (переводная заявка) перенаправляется услугодателю посредством информационного взаимодействия с информационной системой субсидирования. При этом лицевой счет сельхозтоваропроизводителя (сельхозкооператива) временно открывается в информационной системе субсидирования – 15 (пятнадцать) минут;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Государственной корпорации отказывает в приеме заявки и выдает расписку об отказе в приеме документов по форме согласно приложению 5 к Стандарту – 15 (пятнадцать) минут;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 – 3 (три) рабочих дня;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корпорация выдает услугополучателю результат государственной услуги – 15 (пятнадцать) минут.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с помощью своего регистрационного свидетельства ЭЦП;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 (при наличии прилагаются электронные копии подтверждающих документов);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Основаниями для отказа в оказании государственной услуги являются: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 условиям установленными Правилами субсидирования стоимости удобрений (за исключением органических),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под № 11223);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предусмотренных пунктом 9 настоящего Регламента, работник Государственной корпорации отказывает в приеме заявки, и выдает расписку об отказе в приеме документов по форме, согласно приложению 5 к Стандарту.</w:t>
      </w:r>
    </w:p>
    <w:bookmarkEnd w:id="65"/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имеющее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8-800-080-7777.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Государственной корпорации оборудованы входом с пандусами, предназначенными для доступа людей с ограниченными физическими возможностями.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 места оказания государственной услуги размещены на: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соответствующего местного исполнительного органа;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Министерства – www.mgov.kz;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Государственной корпорации – www.gov4c.kz.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информации о порядке и статусе оказания государственной услуги посредством Единого контакт – центра по вопросам оказания государственных услуг.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Контактные телефоны справочных служб по вопросам оказания государственной услуги указаны портале. Единый контакт – центр: 1414, 8-800-080-7777.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стоимости удобрений (за исключением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органических)"</w:t>
            </w:r>
          </w:p>
        </w:tc>
      </w:tr>
    </w:tbl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удобрений (за исключением органических)" через Государственную корпорацию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стоимости удобрений (за исключением органических)"</w:t>
            </w:r>
          </w:p>
        </w:tc>
      </w:tr>
    </w:tbl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стоимости удобрений (за исключением органических)" через портал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