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594" w14:textId="8679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14 августа 2015 года № 301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октября 2018 года № 294. Зарегистрировано Департаментом юстиции Северо-Казахстанской области 31 октября 2018 года № 4965. Утратило силу постановлением акимата Северо-Казахстанской области от 24 июля 2019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24.07.2019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от 14 августа 2015 года № 301 (опубликовано 20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12 октября 2018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14 августа 2015 года № 301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- регламент) разработан в соответствии со стандартом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- заключение) согласно приложению 1 к Стандарту.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услугодателя – с понедельника по пятницу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часов до 17-30 часов с перерывом на обед с 13-00 часов до 14-30 часов.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подача услугополучателем заявления и пакета документов, либо электронный запрос.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технических условий;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подключения пользователя;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системного оператора;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энергопередающей организации (для объектов 110 кВ и ниже) (необязательно);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технических условий;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схемы подключения пользователя;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системного оператора,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энергопередающей организации (для объектов 110 кВ и ниже) (необязательно).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государственных услуг по следующим основаниям: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(нарочно либо посредством почтовой связи) осуществляет прием, проверку полноты, сроков действия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принятие и регистрация документов, направление их руководителю услугодателя.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Регламента, и (или) документов с истекшим сроком действия сотрудник канцелярии услугодателя отказывает в приеме заявления.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отказ в приеме заявления;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содержание представленных документов - 2 (два) календарных дня.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фактов, указанных в пункте 7 Регламента, услугодатель в указанный срок дает письменный мотивированный ответ об отказе в оказании государственной услуги.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мотивированный ответ об отказе в оказании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достоверности содержания всех документов услугополучателя, предусмотренных в пункте 6 Регламента, ответственный исполнитель услугодателя рассматривает представленные документы и подготавливает проект результата оказания государственной услуги – 26 (двадцать шесть) календарных дней.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результата оказания государственной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результата оказания государственной услуги;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выдает результат оказания государственной услуги (нарочно либо посредством почтовой связи) услугополучателю - 15 (пятнадцать) минут.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Регламента, и (или) документов с истекшим сроком действия сотрудник канцелярии отказывает в приеме заявления;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представленных документов - 2 (два) календарных дня.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фактов, указанных в пункте 7 регламента, услугодатель в указанный срок дает письменный мотивированный ответ об отказе в оказании государственной услуги;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достоверности содержания всех документов услугополучателя, предусмотренных в пункте 6 регламента, ответственный исполнитель услугодателя рассматривает представленные документы и подготавливает проект результата оказания государственной услуги – 26 (двадцать шесть) календарных дней;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выдает результат оказания государственной услуги (нарочно либо посредством почтовой связи) услугополучателю - 15 (пятнадцать) минут.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осуществляет регистрацию, авторизацию на портале посредством - ЭЦП;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услугополучатель производит подтверждение электронного запроса для оказания электронной государственной услуги посредством ЭЦП;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услугодатель осуществляет обработку (проверку, регистрацию) электронного запроса услугополучателя;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услугодателем соответствия приложенных услугополучателем документов, предусмотренных пунктом 6 Регламента, и являющихся основанием для оказания услуги;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услугополучатель получает уведомления о статусе электронного запроса и сроке оказания государственной услуги в "личный кабинет" услугополучателя на портале;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услугодатель направляет в "личный кабинет" услугополучателя уведомление либо мотивированный ответ об отказе в оказании государственной услуги в форме электронного документа, подписанного ЭЦП.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услугодателя.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вправе получить государственную услугу электронной форме через портал при условии наличия ЭЦП.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вправе получить информацию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 по вопросам оказания государственных услуг.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8 (7172) 74 92 19. Единый контакт-центр по вопросам оказания государственных услуг: 1414.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8"/>
        <w:gridCol w:w="2576"/>
        <w:gridCol w:w="3606"/>
      </w:tblGrid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44</w:t>
            </w:r>
          </w:p>
          <w:bookmarkEnd w:id="95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</w:p>
          <w:bookmarkEnd w:id="96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  <w:bookmarkEnd w:id="97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</w:p>
          <w:bookmarkEnd w:id="98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Аккайынского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13</w:t>
            </w:r>
          </w:p>
          <w:bookmarkEnd w:id="99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</w:p>
          <w:bookmarkEnd w:id="100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  <w:bookmarkEnd w:id="101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  <w:bookmarkEnd w:id="102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</w:p>
          <w:bookmarkEnd w:id="103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  <w:bookmarkEnd w:id="104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</w:t>
            </w:r>
          </w:p>
          <w:bookmarkEnd w:id="105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</w:p>
          <w:bookmarkEnd w:id="106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  <w:bookmarkEnd w:id="107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  <w:bookmarkEnd w:id="108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  <w:bookmarkEnd w:id="109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</w:p>
          <w:bookmarkEnd w:id="110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  <w:bookmarkEnd w:id="111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</w:p>
          <w:bookmarkEnd w:id="112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Казахстан, 206</w:t>
            </w:r>
          </w:p>
          <w:bookmarkEnd w:id="113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</w:p>
          <w:bookmarkEnd w:id="114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</w:p>
          <w:bookmarkEnd w:id="115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  <w:bookmarkEnd w:id="116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85</w:t>
            </w:r>
          </w:p>
          <w:bookmarkEnd w:id="117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  <w:bookmarkEnd w:id="118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</w:t>
            </w:r>
          </w:p>
          <w:bookmarkEnd w:id="119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  <w:bookmarkEnd w:id="120"/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  <w:bookmarkEnd w:id="121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      </w:r>
          </w:p>
        </w:tc>
      </w:tr>
    </w:tbl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услугополучателя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портал: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