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eb8a" w14:textId="b03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октября 2018 года № 282. Зарегистрировано Департаментом юстиции Северо-Казахстанской области 17 октября 2018 года № 4933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№ 17306),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  <w:r>
        <w:rPr>
          <w:rFonts w:ascii="Times New Roman"/>
          <w:b w:val="false"/>
          <w:i w:val="false"/>
          <w:color w:val="000000"/>
          <w:sz w:val="28"/>
        </w:rPr>
        <w:t>" от 23 января 2018 года № 21 (опубликовано 30 января 2018 года в Эталонном контрольном банке нормативных правовых актов Республики Казахстан в электроном виде, зарегистрировано в Реестре государственной регистрации нормативных правовых актов под № 4557);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23 января 2018 года № 21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  <w:r>
        <w:rPr>
          <w:rFonts w:ascii="Times New Roman"/>
          <w:b w:val="false"/>
          <w:i w:val="false"/>
          <w:color w:val="000000"/>
          <w:sz w:val="28"/>
        </w:rPr>
        <w:t>" от 16 июля 2018 года № 201 (опубликовано 8 августа 2018 года в Эталонном контрольном банке нормативных правовых актов Республики Казахстан в электроном виде, зарегистрировано в Реестре государственной регистрации нормативных правовых актов под № 4867).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4 сентября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Северо-Казахстанской области от 8 октября 2018 года № 282 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2018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СевероКазахстанской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3305"/>
        <w:gridCol w:w="484"/>
        <w:gridCol w:w="1960"/>
        <w:gridCol w:w="2900"/>
        <w:gridCol w:w="2766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семени племенного быка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Канады и Европы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пищевого яйца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и чистопородных свиней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племенное маточное поголовье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товарное маточное поголовье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племенных баранов-производителей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