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49e0" w14:textId="f5d4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6 февраля 2017 года № 60 "Об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марта 2018 года № 62. Зарегистрировано Департаментом юстиции Северо-Казахстанской области 26 марта 2018 года № 4613.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растениеводства" от 6 февраля 2017 года № 60 (опубликовано 27 марта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4083)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"Субсидирования стоимости удобрений (за исключением органических)",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 на оказание услуг по складской деятельности с выпуском зерновых расписок",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марта 2017 года №62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февраля 2017 года № 60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стоимости гербицидов, биоагентов (энтомофагов) и биопрепаратов предназначенных для обработки сельскохозяйственных культур в целях защиты растений"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№ № 15-1/522 "Об утверждении стандарта государственной услуги "Субсидирование стоимости гербицидов, биоагентов (энтомофагов) и биопрепаратов предназначенных для обработки сельскохозяйственных культур в целях защиты растений"" (зарегистрирован в Реестре государственной регистрации нормативных правовых актов за № 11684), (далее – Стандарт).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заявки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бумажная.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пунктом 13 настоящего Регламента.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приложениям 1 и 2 к Стандарту.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- с понедельника по пятницу включительно, в соответствии с установленным графиком работы с 9.00 до 18:30 часов с перерывом на обед с 13:00 до 14:30, за исключением субботы,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 www.e.gov.kz.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по доверенности) представляет в одном экземпляре в Государственную корпорацию: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получение субсидий за приобретенные гербициды по форме, согласно приложению 3 к Стандарту;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заявку на получение субсидии за приобретенные биоагенты (энтомофаги) и биопрепараты по полной стоимости для защиты растений по форме, согласно приложению 4 к Стандарту;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заявку об оплате причитающихся субсидий в пользу производителя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 по форме, согласно приложению 5 к Стандарту;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(для идентификации личности).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(перерегистрации) юридического лица, индивидуального предпринимателя либо уведомление о начале деятельности в качестве индивидуального предпринимателя,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первичной подаче услугополучателем документов или изменении банковских реквизитов, персональных данных или данных юридического лица прилагаются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189 Правил исполнения бюджета и его кассового обслуживания, утвержденных приказом Министра финансов Республики Казахстан от 4 декабря 2014 года № 540 (зарегистрированный в Реестре государственной регистрации нормативных правовых актов № 9934).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принимает, регистрирует поступившие документы и направляет руководителю отдела услугодателя – 15 (пятнадцать) минут.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документы, определяет ответственного исполнителя и направляет на исполнение - 15 (пятнадцать) минут.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проверяет представленные документы на соответствие требованиям, предусмотренные пунктом 6 Регламента, в случае несоответствия требованиям подготавливает мотивированный отказ по основаниям, предусмотренным пунктом 13 Регламента, в случае положительного решения в предоставлении субсидии направляет заявку в управление сельского хозяйства акимата Северо-Казахстанской области - 3 (три) рабочих дня;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принимает, регистрирует поступившие документы и направляет руководителю услугодателя – 15 (пятнадцать) минут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документы, определяет ответственного исполнителя и направляет на исполнение - 15 (пятнадцать) минут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отдела финансирования и бухгалтерского учета услугодателя формирует платежные документы и предоставляет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– 1 (один) рабочий день.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принимает заявки;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наложение резолюции руководителем отдела;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оказываемой услуги ответственным специалистом отдела;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принимает заявки;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наложение резолюции руководителем услугодателя;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Перечисления причитающихся субсидий на банковские счета услугополучателей ответственным специалистом услугодателя.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Руководителем отдела;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услугодателя;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финансирования и бухгалтерского учета услугодателя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принимает, регистрирует поступившие документы и направляет руководителю отдела услугодателя – 15 (пятнадцать) минут.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документы, определяет ответственного исполнителя и направляет на исполнение - 15 (пятнадцать) минут.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проверяет представленные документы на соответствие требованиям, предусмотренные пунктом 6 Регламента, в случае несоответствия требованиям подготавливает мотивированный отказ по основаниям, предусмотренным пунктом 13 Регламента, в случае положительного решения в предоставлении субсидии направляет заявку в управление сельского хозяйства акимата Северо-Казахстанской области - 3 (три) рабочих дня;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принимает, регистрирует поступившие документы и направляет руководителю услугодателя – 15 (пятнадцать) минут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документы, определяет ответственного исполнителя и направляет на исполнение - 15 (пятнадцать) минут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отдела финансирования и бухгалтерского учета услугодателя формирует платежные документы и предоставляет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– 1 (один) рабочий день. 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указанные в пункте 6 настоящего Регламента;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пакет документов, согласно перечню, предусмотренному пунктом 6 Регламента (далее – пакет документов):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документов по форме согласно приложению 6 к Стандарту – 5 (пять) минут;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5 (пять) минут;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формирует пакет документов и направляет его услугодателю через курьерскую или иную уполномоченную на эту связь – 1 (один) день.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заявлений и документов не входит в срок оказания государственной услуги.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5 (пять) рабочих дней;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выдает услугополучателю результат государственной услуги – 15 (пятнадцать) минут.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Основаниями для отказа в оказании государственной услуги являются: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6 настоящего Регламента, работник Государственной корпорации отказывает в приеме заявки и выдает расписку об отказе в приеме документов по форме, согласно приложению 6 к Стандарту.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имеющее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 места оказания государственной услуги размещены на: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местного исполнительного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– www.mgov.kz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 – www.goscorp.kz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посредством Единого контакт – центра по вопросам оказания государственных услуг.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 указаны на интернет – ресурсе www.minagri.gov.kz, акимата Северо-Казахстанской области.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 и биопрепаратов, предназначенных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 культур в целях защиты растений"</w:t>
            </w:r>
          </w:p>
        </w:tc>
      </w:tr>
    </w:tbl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через Государственную корпорацию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марта 2017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февраля 2017 года № 60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91"/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стоимости удобрений (за исключением органических)"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органических), утвержденного приказом Министра сельского хозяйства Республики Казахстан от 21 июля 2015 года №4-4/679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№ 11946), (далее – Стандарт).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стоимости удобрений (за исключением органических)"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и выдача результатов оказания государственной услуги осуществляются через: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Канцелярию услугодателя, местных исполнительных органов районов и города Петропавловск (далее – отдел)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(частично автоматизированная) и (или) бумажная.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оказания государственной услуги – предоставление в территориальное подразделение казначейства реестра счетов к оплате и (или) счет к оплате для перечисления причитающихся субсидий на счета: 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 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 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улугополучатель).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2 и 3 к Стандарту.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- с понедельника по пятницу включительно, в соответствии с установленным графиком работы с 9.00 до 17:30 часов с перерывом на обед с 13:00 до 14:30, за исключением субботы,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 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 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до 17.30 часов с перерывом на обед с 13.00 до 14.30 часов.</w:t>
      </w:r>
    </w:p>
    <w:bookmarkEnd w:id="109"/>
    <w:bookmarkStart w:name="z1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Услугополучатель, (либо уполномоченный представитель: юридического лица – по документу, подтверждающему полномочия; физического лица – по нотариальной заверенной доверенности) представляет услугодателю и (или) в Государственную корпорацию: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получении субсидий за приобретенные удобрения по полной стоимости по форме, согласно приложению 3 к Стандарту;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приложению 3-1 к Стандарту;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электронного документа, удостоверенного ЭЦП услугополучателя, по форме, согласно приложению 3 или приложению 3-1 к Стандарту.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принимает, регистрирует поступившие документы и направляет руководителю отдела услугодателя – 15 (пятнадцать) минут;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документы, определяет ответственного исполнителя и направляет на исполнение - 30 (тридцать) минут;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проверяет представленные документы на соответствие требованиям, предусмотренные пунктом 6 Регламента, в случае несоответствия требованиям подготавливает мотивированный отказ по основаниям, предусмотренным пунктом 14 Регламента, в случае положительного решения в предоставлении субсидии направляет заявку в управление сельского хозяйства акимата Северо-Казахстанской области - 2 (два) рабочих дня;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принимает, регистрирует поступившие документы и направляет руководителю услугодателя – 15 (пятнадцать) минут;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документы, определяет ответственного исполнителя и направляет на исполнение - 30 (тридцать) минут;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отдела финансирования и бухгалтерского учета услугодателя формирует платежные документы и предоставляет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– 1 (один) рабочий день. 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принимает заявки;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наложение резолюции руководителем отдела;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оказываемой услуги ответственным специалистом отдела;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принимает заявки;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наложение резолюции руководителем услугодателя;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ответственным специалистом услугодателя.</w:t>
      </w:r>
    </w:p>
    <w:bookmarkEnd w:id="129"/>
    <w:bookmarkStart w:name="z1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принимает, регистрирует поступившие документы и направляет руководителю отдела услугодателя – 15 (пятнадцать) минут;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документы, определяет ответственного исполнителя и направляет на исполнение - 30 (тридцать) минут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проверяет представленные документы на соответствие требованиям, предусмотренные пунктом 6 Регламента, в случае несоответствия требованиям подготавливает мотивированный отказ по основаниям, предусмотренным пунктом 14 Регламента, в случае положительного решения в предоставлении субсидии направляет заявку в управление сельского хозяйства акимата Северо-Казахстанской области - 2 (два) рабочих дня;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принимает, регистрирует поступившие документы и направляет руководителю услугодателя – 15 (пятнадцать) минут;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документы, определяет ответственного исполнителя и направляет на исполнение - 30 (тридцать) минут;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отдела финансирования и бухгалтерского учета услугодателя формирует платежные документы и предоставляет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– 1 (один) рабочий день. 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взаимодействия структурных подразделений (работников) услугодателя в процессе оказания государственной услуги "Субсидирование стоимости удобрений (за исключением органических)"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6"/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указанные в пункте 6 настоящего Регламента; 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пакет документов, согласно перечню, предусмотренному пунктом 6 Регламента (далее – пакет документов):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документов по форме согласно приложению 4 к Стандарту – 5 (пять) минут;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5 (пять) минут;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час.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4 (четыре) рабочих дня;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выдает услугополучателю результат государственной услуги – 15 (пятнадцать) минут.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с помощью своего регистрационного свидетельства электронной цифровой подписи (далее – ЭЦП); 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осуществляет процедуры (действия) в соответствии с описанием порядка взаимодействия структурных подразделений (работкников) услугодателя в процессе оказания государственной услуги и направляет в Государственную корпорацию; 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 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Основаниями для отказа в оказании государственной услуги являются: 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утвержденными приказом Министра сельского хозяйства Республики Казахстан от 6 апреля 2015 года № 4-4/305 (зарегистрированный в Реестре государственной регистрации нормативных правовых актов № 11223);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предусмотренному пунктом 6 настоящего Регламента, и (или) документов с истекшим сроком действия работник Государственной корпорации отказывает в приеме заявки и выдает расписку об отказе в приеме документов по форме, согласно приложению 4 к Стандарту.</w:t>
      </w:r>
    </w:p>
    <w:bookmarkEnd w:id="172"/>
    <w:bookmarkStart w:name="z19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имеющее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 места оказания государственной услуги размещены на: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местного исполнительного органа.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– www.mgov.kz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 – www.goscorp.kz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посредством Единого контакт – центра по вопросам оказания государственных услуг.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 указаны на интернет – ресурсе www.minagri.gov.kz, акимата Северо-Казахстанской области.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 удобрений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</w:tbl>
    <w:bookmarkStart w:name="z20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районов и города Петропавловска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0"/>
        <w:gridCol w:w="2228"/>
        <w:gridCol w:w="7892"/>
      </w:tblGrid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  <w:bookmarkEnd w:id="182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  <w:bookmarkEnd w:id="183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  <w:bookmarkEnd w:id="184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Айыртауского района Северо-Казахстанской области"</w:t>
            </w:r>
          </w:p>
          <w:bookmarkEnd w:id="185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Сыздыкова, 4.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Акжарского района Северо-Казахстанской области"</w:t>
            </w:r>
          </w:p>
          <w:bookmarkEnd w:id="186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Аккайынского района Северо-Казахстанской области"</w:t>
            </w:r>
          </w:p>
          <w:bookmarkEnd w:id="187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Народная, 37.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Есильского района Северо-Казахстанской области"</w:t>
            </w:r>
          </w:p>
          <w:bookmarkEnd w:id="188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Жамбылского района Северо-Казахстанской области"</w:t>
            </w:r>
          </w:p>
          <w:bookmarkEnd w:id="189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Дружбы, 6.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Магжана Жумабаева Северо-Казахстанской области"</w:t>
            </w:r>
          </w:p>
          <w:bookmarkEnd w:id="190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Пионерская 2А.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сельского хозяйства Северо-Казахстанской области"</w:t>
            </w:r>
          </w:p>
          <w:bookmarkEnd w:id="191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аул Бесколь, улица Институтская, 1.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акимата сельского хозяйства Мамлютского района Северо-Казахстанской области"</w:t>
            </w:r>
          </w:p>
          <w:bookmarkEnd w:id="192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Габита Мусрепова Северо-Казахстанской области"</w:t>
            </w:r>
          </w:p>
          <w:bookmarkEnd w:id="193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Абылайхана, 28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Тайыншинского района Северо-Казахстанской области"</w:t>
            </w:r>
          </w:p>
          <w:bookmarkEnd w:id="194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197.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Тимирязевского района Северо-Казахстанской области"</w:t>
            </w:r>
          </w:p>
          <w:bookmarkEnd w:id="195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Уалихановского района Северо-Казахстанской области"</w:t>
            </w:r>
          </w:p>
          <w:bookmarkEnd w:id="196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Джамбула, 76.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Шал акына Северо-Казахстанской области"</w:t>
            </w:r>
          </w:p>
          <w:bookmarkEnd w:id="197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35.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 удобрений (за исключением органических)"</w:t>
            </w:r>
          </w:p>
        </w:tc>
      </w:tr>
    </w:tbl>
    <w:bookmarkStart w:name="z22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 через Государственную сельскохозяйственных культур в целях защиты растений"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 (за исключением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23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 через Государственную корпорацию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 (за исключением органических)"</w:t>
            </w:r>
          </w:p>
        </w:tc>
      </w:tr>
    </w:tbl>
    <w:bookmarkStart w:name="z23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удобрений (за исключением органических)" через портал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марта 2017 года №62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февраля 2017 года № 60</w:t>
            </w:r>
          </w:p>
        </w:tc>
      </w:tr>
    </w:tbl>
    <w:bookmarkStart w:name="z24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210"/>
    <w:bookmarkStart w:name="z24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оказание услуг по складской деятельности с выпуском зерновых расписок"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 (далее – Стандарт), утвержденного приказом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за № 11625).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лицензии, либо мотивированный ответ об отказе в оказании государственной услуги.</w:t>
      </w:r>
    </w:p>
    <w:bookmarkEnd w:id="218"/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 Государственная услуга оказывается на платной основе юридическим лицам (далее – услугополучатели).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 (далее - МРП);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лицензии;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100 % от ставки при выдаче лицензии.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через банки второго уровня и организации, осуществляющие отдельные виды банковских операций, по следующим реквизитам: код бюджетного классификатора – 105402, код назначения платежа – 911.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часов;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31"/>
    <w:bookmarkStart w:name="z26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необходимых для оказания государственной услуги при обращении услугополучателя либо его представителя: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Стандарту; 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и документ, подтверждающий полномочия представителя (для идентификации личности); 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подтверждающий уплату в бюджет лицензионного сбора за право занятия отдельными видами деятельности;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расписок, согласно приложению 2 к Стандарту (далее – форма сведений).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3 к Стандарту; 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и документ, подтверждающий 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представителя (для идентификации личности);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подтверждающий оплату в бюджет лицензионного сбора за переоформление лицензии; 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по форме согласно приложению 1 к Стандарту ; </w:t>
      </w:r>
    </w:p>
    <w:bookmarkEnd w:id="247"/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и документ, подтверждающий </w:t>
      </w:r>
    </w:p>
    <w:bookmarkEnd w:id="248"/>
    <w:bookmarkStart w:name="z2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представителя (для идентификации личности); </w:t>
      </w:r>
    </w:p>
    <w:bookmarkEnd w:id="249"/>
    <w:bookmarkStart w:name="z2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подтверждающий уплату в бюджет лицензионного сбора за выдачу дубликата лицензии; </w:t>
      </w:r>
    </w:p>
    <w:bookmarkEnd w:id="250"/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электронной цифровой подписью (далее - ЭЦП) услугополучателя согласно приложению 1 к Стандарту;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электронная копия документа, подтверждающего оплату лицензионного 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сбора, за исключением случаев оплаты через ПШЭП; 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сведений;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приложению 3 к Стандарту; 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оплату лицензионного сбора, за исключением случаев оплаты через ПШЭП; 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лицензионного сбора, за исключением случаев оплаты через ПШЭП.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информация об оплате в бюджет лицензионного сбора через ПШЭП, содержащиеся в государственных информационных системах, услугодатель получает через шлюз "электронного правительства".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копии его заявления о регистрации в канцелярии услугодателя с указанием даты и времени приема пакета документов;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регистрация заявления с приложением документов, передает их руководителю услугодателя 15 (пятнадцать) минут;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услугодателя – 3 (три) часа;</w:t>
      </w:r>
    </w:p>
    <w:bookmarkEnd w:id="270"/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двух рабочих дней с момента получения документов услугополучателя проверяет полноту представленных документов на соответствие требованиям пункта 4 к Регламенту и подготавливает проект результата оказания государственной услуги: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9 (девять) рабочих дней; для переоформления лицензии – 2 (два) рабочих дня;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1 (один) рабочий день;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соответствующий проект результата государственной услуги – 4 (четыре) часа;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– 30 (тридцать) минут.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работником канцелярии услугодателя.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оказании государственной услуги являются: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 за право занятия отдельными видами деятельности, в случае подачи заявления на выдачу лицензии на вид деятельности;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вступившего в законную силу решения (приговора) суда о приостановлении или запрещении деятельности или отдельных видов деятельности, подлежащих лицензированию;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запрещение судом на основании представления судебного исполнителя временно выдавать заявителю-должнику лицензию.</w:t>
      </w:r>
    </w:p>
    <w:bookmarkEnd w:id="288"/>
    <w:bookmarkStart w:name="z32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регистрация заявления с приложением документов, передает их руководителю услугодателя – 15 (пятнадцать) минут;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услугодателя – 3 (три) часа;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двух рабочих дней с момента получения документов услугополучателя проверяет полноту представленных документов на соответствие требованиям пункта 4 к настоящему регламенту и подготавливает проект результата оказания государственной услуги: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9 (девять) рабочих дней;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2 (два) рабочих дня;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1 (один) рабочий день: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соответствующий проект результата государственной услуги – 4 (четыре) часа;</w:t>
      </w:r>
    </w:p>
    <w:bookmarkEnd w:id="302"/>
    <w:bookmarkStart w:name="z3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– 30 (тридцать) минут.</w:t>
      </w:r>
    </w:p>
    <w:bookmarkEnd w:id="303"/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"Выдача лицензии на оказание услуг по складской деятельности с выпуском зерновых расписок"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4"/>
    <w:bookmarkStart w:name="z34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не предусмотрена возможность обращения услугополучателя в некомерческое акционерное общество Государственная корпорация "Правительство для граждан" (далее – Государственная корпорация) и (или) к иным услугодателям.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последовательность процедур услугополучателя для получения государственной услуги через портал: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на портале;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выбирает услугу и формирует данные запроса с прикреплением необходимых документов в электронном виде и удостоверяет (подписывает) запрос электронной цифровой подписью (далее – ЭЦП) – 10 (десять) минут;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направляет в "личный кабинет" услугополучателя результат оказания государственной услуги в электронной форме - 4 (четыре) часа после рассмотрения заявления услугополучателя, либо мотивированный отказ в дальнейшем рассмотрении заявления – 2 (два) рабочих дня с момента получения документов.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процесса получения результата оказания государственной услуги на портале,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2"/>
    <w:bookmarkStart w:name="z34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www.minagri.gov.kz (в разделе "Поддержка и услуги", подраздел "Государственные услуги").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www.minagri.gov.kz. Единый контакт-центр по вопросам оказания государственных услуг: 1414.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лицензии на оказание услуг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складской деятельности с выпуском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зерновых расписок"</w:t>
            </w:r>
          </w:p>
        </w:tc>
      </w:tr>
    </w:tbl>
    <w:bookmarkStart w:name="z35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1555"/>
        <w:gridCol w:w="8841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  <w:bookmarkEnd w:id="319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  <w:bookmarkEnd w:id="320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 57 В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17-00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 деятельности с выпуском зерновых расписок"</w:t>
            </w:r>
          </w:p>
        </w:tc>
      </w:tr>
    </w:tbl>
    <w:bookmarkStart w:name="z36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</w:t>
      </w:r>
    </w:p>
    <w:bookmarkEnd w:id="321"/>
    <w:bookmarkStart w:name="z3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23"/>
    <w:bookmarkStart w:name="z36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467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 деятельности с выпуском зерновых расписок"</w:t>
            </w:r>
          </w:p>
        </w:tc>
      </w:tr>
    </w:tbl>
    <w:bookmarkStart w:name="z36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при оказании государственной услуги посредством веб-портала "электронного правительства"</w:t>
      </w:r>
    </w:p>
    <w:bookmarkEnd w:id="325"/>
    <w:bookmarkStart w:name="z3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27"/>
    <w:bookmarkStart w:name="z37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