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d32d6" w14:textId="6ad32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Северо-Казахстанской области от 16 октября 2015 года № 413 "Об утверждении регламентов государственных услуг в области регулирования использования водного фонда"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26 февраля 2018 года № 52. Зарегистрировано Департаментом юстиции Северо-Казахстанской области 12 марта 2018 года № 4593. Утратило силу постановлением акимата Северо-Казахстанской области от 10 июня 2020 года № 157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Северо-Казахстанской области от 10.06.2020 </w:t>
      </w:r>
      <w:r>
        <w:rPr>
          <w:rFonts w:ascii="Times New Roman"/>
          <w:b w:val="false"/>
          <w:i w:val="false"/>
          <w:color w:val="ff0000"/>
          <w:sz w:val="28"/>
        </w:rPr>
        <w:t>№ 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регламентов государственных услуг в области регулирования использования водного фонда" от 16 октября 2015 года № 413 (опубликовано 14 декабря 2015 года в информационно-правовой системе нормативных правовых актов Республики Казахстан "Әділет", зарегистрировано в Реестре государственной регистрации нормативных правовых актов за № 3466)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"3. Результат оказания государственной услуги – письмо о разрешении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 либо мотивированный ответ об отказе по основаниям, предусмотренным пунктом 10 регламента государственной услуги.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бесплатно физическим и юридическим лицам (далее – услугополучатель).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с 9.00 до 17.30 часов с перерывом на обед с 13.00 до 14.30 часов.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услугополучателем неполного пакета документов, согласно перечню, предусмотренному стандартом государственной услуги, и (или) документов с истекшим сроком действия услугодатель отказывает в приеме заявления.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10 следующего содержания: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"10. Основаниями для отказа в оказании государственной услуги являются: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отрицательный ответ уполномоченных государственных органов, указанных в пункте 6 статьи 90 Водного Кодекса Республики Казахстан от 9 июля 2003 года;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государственной услуги;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водных объектов в обособленное или совместное пользование на конкурсной основе", утвержденном указанным постановлением: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Регламент государственной услуги "Предоставление водных объектов в обособленное или совместное пользование на конкурсной основе", (далее – регламент) разработан в соответствии со стандартом государственной услуги "Предоставление водных объектов в обособленное или совместное пользование на конкурсной основе", утвержденным приказом Министра сельского хозяйства Республики Казахстан от 06 мая 2015 года № 19-1/422 "Об утверждении стандартов государственных услуг в области регулирования использования водного фонда" (зарегистрирован в Реестре государственной регистрации нормативных правовых актов за № 11765), оказывается местным исполнительным органом области, районов, городов областного значения (далее - услугодатель) согласно приложению 1 к настоящему регламенту.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с 9-00 до 17-30 часов с перерывом на обед с 13-00 до 14-30 часов".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"3. Результат оказания государственной услуги - договор о предоставлении водного объекта в обособленное или совместное пользование между местным исполнительным органом области, районов, городов областного значения и победителем конкурса в бумажном виде на основании решения местного исполнительного органа области о предоставлении водного объекта в обособленное или совместное пользование и (или) протокола конкурсной комиссии об итогах конкурса либо мотивированный ответ об отказе по основаниям, предусмотренным пунктом 10 регламента государственной услуги.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бесплатно физическим и юридическим лицам (далее – услугополучатели).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услугополучателем неполного пакета документов, согласно перечню, предусмотренному стандартом государственной услуги, и (или) документов с истекшим сроком действия услугодатель отказывает в приеме заявления.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изложить в следующей редакции:</w:t>
      </w:r>
    </w:p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"3) копии: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устава;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свидетельства или справки о государственной регистрации (перерегистрации) юридического лица – для юридических лиц;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*примечание: свидетельство о государственной (учетной) регистрации (перерегистрации) юридического лица (филиала, представительства), выданное до введения в действие Закона Республики Казахстан от 24 декабря 2012 года "О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представительств", является действительным до прекращения деятельности юридического лица;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уведомления о начале деятельности в качестве индивидуального предпринимателя, удостоверения личности или паспорта – для физических лиц;";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10 следующего содержания: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"10. Основаниями для отказа в оказании государственной услуги являются: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услугополучателя и (или) представленных данных и сведений, необходимых для оказания государственной услуги, требованиям, установленным Правилами предоставления водных объектов в обособленное или совместное пользование на конкурсной основе, утвержденными постановлением Правительства Республики Казахстан от 15 декабря 2009 года № 2125;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государственной услуги;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природных ресурсов и регулирования природопользования акимата Северо-Казахстанской области" в установленном законодательством Республики Казахстан порядке обеспечить: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государственном и русском языках в Северо-Казахстанском региональном центре правовой информации – филиал Республиканского государственного предприятия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постановления представление в аппарат акима Северо-Казахстанской области сведений об исполнении мероприятий, предусмотренных подпунктами 1), 2) и 3) и настоящего пункта.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Северо-Казахстанской области по курирующим вопросам.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Северо-Казахстанской области от 26 февраля 2018года № 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использование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подземных вод питьевого качества для целей,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связанных с питьевым и хозяйственно-бытовым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водоснабжением на территориях, где отсутствуют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поверхностные водные объекты, но имеются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достаточные запасы подземных вод питьевого качества"</w:t>
            </w:r>
          </w:p>
        </w:tc>
      </w:tr>
    </w:tbl>
    <w:bookmarkStart w:name="z62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Услугодатель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"/>
        <w:gridCol w:w="1530"/>
        <w:gridCol w:w="1477"/>
        <w:gridCol w:w="8973"/>
      </w:tblGrid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43"/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Местный исполнительный орган области 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"/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природных ресурсов и регулирования природопользования акимата Северо-Казахстанской области"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Северо–Казахстанская область, город Петропавловск, улица Парковая, 57В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 с 9.00 часов до 18.30 часов с перерывом на обед с 13.00 часов до 14.30 часов, кроме выходных и праздничных дней, согласно трудовому законодательству Республики Казахстан и статьи 5 Закона Республики Казахстан от 13 декабря 2001 года "О праздниках в Республике Казахстан"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Северо-Казахстанской области от 26 февраля 2018 года № 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водных объектов в обособленное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совместное пользование на конкурсной основе"</w:t>
            </w:r>
          </w:p>
        </w:tc>
      </w:tr>
    </w:tbl>
    <w:bookmarkStart w:name="z70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Услугодатель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"/>
        <w:gridCol w:w="1389"/>
        <w:gridCol w:w="1785"/>
        <w:gridCol w:w="8647"/>
      </w:tblGrid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46"/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Местный исполнительный орган области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"/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природных ресурсов и регулирования природопользования Северо-Казахстанской области"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Северо–Казахстанская область, город Петропавловск, улица Парковая, 57В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 с 9.00 часов до 18.30 часов с перерывом на обед с 13.00 часов до 14.30 часов, кроме выходных и праздничных дней, согласно трудовому законодательству Республики Казахстан и статьи 5 Закона Республики Казахстан от 13 декабря 2001 года "О праздниках в Республике Казахстан"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8"/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Кызылжарского района Северо-Казахстанской области"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Северо–Казахстанская область, село Бесколь, улица Гагарина, 11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 с 9.00 часов до 18.30 часов с перерывом на обед с 13.00 часов до 14.30 часов, кроме выходных и праздничных дней, согласно трудовому законодательству Республики Казахстан и статьи 5 Закона Республики Казахстан от 13 декабря 2001 года "О праздниках в Республике Казахстан"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9"/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района имени Габита Мусрепова Северо-Казахстанской области"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Северо–Казахстанская область, село Hовоишимское, улица Абылай-хана, 28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 с 9.00 часов до 18.30 часов с перерывом на обед с 13.00 часов до 14.30 часов, кроме выходных и праздничных дней, согласно трудовому законодательству Республики Казахстан и статьи 5 Закона Республики Казахстан от 13 декабря 2001 года "О праздниках в Республике Казахстан"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0"/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Аккайынского района Северо-Казахстанской области"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Северо–Казахстанская область, село Смирново, улица Народная, 50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 с 9.00 часов до 18.30 часов с перерывом на обед с 13.00 часов до 14.30 часов, кроме выходных и праздничных дней, согласно трудовому законодательству Республики Казахстан и статьи 5 Закона Республики Казахстан от 13 декабря 2001 года "О праздниках в Республике Казахстан"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1"/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района Магжана Жумабаева Северо-Казахстанской области"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Северо–Казахстанская область, город Булаево, улица Юбилейная, 56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 с 9.00 часов до 18.30 часов с перерывом на обед с 13.00 часов до 14.30 часов, кроме выходных и праздничных дней, согласно трудовому законодательству Республики Казахстан и статьи 5 Закона Республики Казахстан от 13 декабря 2001 года "О праздниках в Республике Казахстан"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2"/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Айыртауского района Северо-Казахстанской области"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Северо–Казахстанская область, село Саумалколь, улица Шокана Уалиханова, 44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 с 9.00 часов до 18.30 часов с перерывом на обед с 13.00 часов до 14.30 часов, кроме выходных и праздничных дней, согласно трудовому законодательству Республики Казахстан и статьи 5 Закона Республики Казахстан от 13 декабря 2001 года "О праздниках в Республике Казахстан"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3"/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Тайыншинского района Северо-Казахстанской области"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Северо–Казахстанская область, город Тайынша, улица Конституции Казахстана, 197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 с 9.00 часов до 18.30 часов с перерывом на обед с 13.00 часов до 14.30 часов, кроме выходных и праздничных дней, согласно трудовому законодательству Республики Казахстан и статьи 5 Закона Республики Казахстан от 13 декабря 2001 года "О праздниках в Республике Казахстан"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4"/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Есильского района Северо-Казахстанской области"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Северо–Казахстанская область, село Явленка, улица Ленина, 10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 с 9.00 часов до 18.30 часов с перерывом на обед с 13.00 часов до 14.30 часов, кроме выходных и праздничных дней, согласно трудовому законодательству Республики Казахстан и статьи 5 Закона Республики Казахстан от 13 декабря 2001 года "О праздниках в Республике Казахстан"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55"/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Жамбылского района Северо-Казахстанской области"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Северо–Казахстанская область, село Пресновка, улица Дружба, 10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 с 9.00 часов до 18.30 часов с перерывом на обед с 13.00 часов до 14.30 часов, кроме выходных и праздничных дней, согласно трудовому законодательству Республики Казахстан и статьи 5 Закона Республики Казахстан от 13 декабря 2001 года "О праздниках в Республике Казахстан"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6"/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Мамлютского района Северо-Казахстанской области"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Северо–Казахстанская область, город Мамлютка, улица Сабита Муканова, 12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 с 9.00 часов до 18.30 часов с перерывом на обед с 13.00 часов до 14.30 часов, кроме выходных и праздничных дней, согласно трудовому законодательству Республики Казахстан и статьи 5 Закона Республики Казахстан от 13 декабря 2001 года "О праздниках в Республике Казахстан"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7"/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района Шал акына Северо-Казахстанской области"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Северо–Казахстанская область, город Сергеевка, улица Победа, 35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 с 9.00 часов до 18.30 часов с перерывом на обед с 13.00 часов до 14.30 часов, кроме выходных и праздничных дней, согласно трудовому законодательству Республики Казахстан и статьи 5 Закона Республики Казахстан от 13 декабря 2001 года "О праздниках в Республике Казахстан"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8"/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Тимирязевского района Северо-Казахстанской области"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Северо–Казахстанская область, село Тимирязево, улица Валиханова, 1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 с 9.00 часов до 18.30 часов с перерывом на обед с 13.00 часов до 14.30 часов, кроме выходных и праздничных дней, согласно трудовому законодательству Республики Казахстан и статьи 5 Закона Республики Казахстан от 13 декабря 2001 года "О праздниках в Республике Казахстан"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9"/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Уалихановского района Северо - Казахстанской области"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Северо–Казахстанская область, село Кишкенеколь, улица Уалиханова, 85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 с 9.00 часов до 18.30 часов с перерывом на обед с 13.00 часов до 14.30 часов, кроме выходных и праздничных дней, согласно трудовому законодательству Республики Казахстан и статьи 5 Закона Республики Казахстан от 13 декабря 2001 года "О праздниках в Республике Казахстан"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60"/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Акжарского района Северо-Казахстанской области"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Северо–Казахстанская область, село Талшик, улица Целинная, 15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 с 9.00 часов до 18.30 часов с перерывом на обед с 13.00 часов до 14.30 часов, кроме выходных и праздничных дней, согласно трудовому законодательству Республики Казахстан и статьи 5 Закона Республики Казахстан от 13 декабря 2001 года "О праздниках в Республике Казахстан"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