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1d10" w14:textId="98e1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8 февраля 2018 года № 32. Зарегистрировано Департаментом юстиции Северо-Казахстанской области 21 февраля 2018 года № 4571. Утратило силу постановлением акимата Северо-Казахстанской области от 16 марта 2020 года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16.03.2020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и выдача проекта рекультивации нарушенных земель";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делимости и неделимости земельных участков".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Северо-Казахстанской области по курируемым вопросам.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"08" февраля 2018 года № 32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и выдача проекта рекультивации нарушенных земель"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Северо-Казахстанской области от 11.06.2018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"Согласование и выдача проекта рекультивации нарушенных земель" (далее - регламент) разработан в соответствии со стандартом государственной услуги "Согласование и выдача проекта рекультивации нарушенных земель"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4 июля 2017 года № 285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№ 15846).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"Согласование и выдача проекта рекультивации нарушенных земель" (далее – государственная услуга) оказывается местными исполнительными органами Северо-Казахстанской области, районов и города областного значения (далее -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бесплатно физическим, юридическим лицам (далее - услугополучатель).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корпорацию "Правительство для граждан" (далее – Государственная корпорация),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услугодателем осуществляется с 9.00 до 17.30 часов с перерывом на обед с 13.00 до 14.30 часов.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обслуживания, по месту нахождения земельного участка.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Государственной корпорацией оказывается в порядке "электронной очереди" без ускоренного обслуживания, возможно бронирование "электронной очереди" по средствам портала "электронного правительства" www.egov.kz (далее – портал), по местонахождению земельного участка.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Северо-Казахстанской области от 03.05.2019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письменное согласование с выдачей проекта рекультивации нарушенных земель либо мотивированный ответ об отказе в оказании государственной услуги по основаниям, предусмотренным пунктом 6 настоящего регламента.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предоставления результата оказания государственной услуги: бумажная. 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доверенности), в том числе лица, имеющие льготы, является предоставление в одном экземпляре в Государственную корпорацию и услугодателю: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согласование проекта рекультивации нарушенных земель по форме, согласно приложению 1 к стандарту;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удостоверяющий личность (требуется для идентификации личности);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рекультивации нарушенных земель.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 не допускается.</w:t>
      </w:r>
    </w:p>
    <w:bookmarkStart w:name="z1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настоящим пунктом регламента государственной услуги, работник Государственной корпорации выдает расписку об отказе в приеме заявления по форме, согласно приложению 2 к стандарту государственной услуги.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акимата Северо-Казахстанской области от 03.05.2019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отказа в оказании государственной услуги являются: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у услугополучателя, либо работника Государственной корпорации документы, регистрирует заявление и передает руководителю услугодателя - 15 (пятнадцать) минут;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- 3 (три) часа;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 и подготавливает результат оказания государственной услуги - 14 (четырнадцать) календарных дней.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оказания государственной услуги - 3 (три) часа; 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 или передает работнику Государственной корпорации – 15 (пятнадцать) минут.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заявлением, наложение резолюции, определение ответственного исполнителя;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заявления, подготовка результата оказания государственной услуги;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End w:id="42"/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(действия): 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у услугополучателя, либо работника Государственной корпорации документы, регистрирует заявление и передает руководителю услугодателя - 15 (пятнадцать) минут;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- 3 (три) часа;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 и подготавливает результат оказания государственной услуги - 14 (четырнадцать) календарных дней.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оказания государственной услуги - 3 (три) часа; 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 или передает работнику Государственной корпорации – 15 (пятнадцать) минут.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5"/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- 5 (пять) минут.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Государственная корпорация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их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соответствующих документов.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- 5 (пять) минут;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идентифицирует личность услугополучателя, вносит соответствующую информацию об услугополучателе и список поданных документов в ИИС ЦОН, выдает услугополучателю расписку о приеме соответствующих документов - 5 (пять) минут;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- 1 (один) рабочий день;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на основании расписки выдает результат оказания государственных услуг при предъявлении документа, удостоверяющего личность - 15 (пятнадцать) минут.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7"/>
    <w:bookmarkStart w:name="z8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контакт-центр: 1414, 8 800 080 7777.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и Государственной корпорации оборудованы входом с пандусами, предназначенными для доступа людей с ограниченными возможностями.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Адреса мест оказания государственной услуги размещены на: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сельского хозяйства: www.moa.gov.kz;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www.moa.gov.kz, раздел "Государственные услуги", подраздел "Адреса мест оказания государственной услуги" – "Местные исполнительные органы";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интернет-ресурсе Государственной корпорации: www.gov4c.kz.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постановления акимата Северо-Казахстанской области от 03.05.2019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Единый контакт-центр: 1414, 8 800 080 7777.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оказания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"Согласование и выдача проекта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рекультивации нарушенных земель"</w:t>
            </w:r>
          </w:p>
        </w:tc>
      </w:tr>
    </w:tbl>
    <w:bookmarkStart w:name="z9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услугодателя: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1"/>
        <w:gridCol w:w="2231"/>
        <w:gridCol w:w="1650"/>
        <w:gridCol w:w="6568"/>
      </w:tblGrid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 области, районов и города областного значения</w:t>
            </w:r>
          </w:p>
          <w:bookmarkEnd w:id="77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земельных отношений акимата Северо-Казахстанской области"</w:t>
            </w:r>
          </w:p>
          <w:bookmarkEnd w:id="78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Парковая, 57 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53-36-41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Айыртауского района Северо-Казахстанской области"</w:t>
            </w:r>
          </w:p>
          <w:bookmarkEnd w:id="79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улица Ш.Уалиханова,42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2-17-23 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земельных отношений Акжарского района Северо-Казахстанской области" </w:t>
            </w:r>
          </w:p>
          <w:bookmarkEnd w:id="80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Целинная, 13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2-13-44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Аккайынского района Северо-Казахстанской области"</w:t>
            </w:r>
          </w:p>
          <w:bookmarkEnd w:id="81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Народная, 37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2-14-86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Есильского района Северо-Казахстанской области"</w:t>
            </w:r>
          </w:p>
          <w:bookmarkEnd w:id="82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Ленина, 10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2-15-65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Жамбылского района Северо-Казахстанской области"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Пресновка, улица Дружбы, 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2-28-48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района Магжана Жумабаева Северо-Казахстанской области"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Юбилейная, 62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2-23-22 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земельных отношений"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Бесколь, улица Институтская, 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2-15-54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Мамлютского района Северо-Казахстанской области"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А.Кунанбаева, 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2-22-71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района имени Габита Мусрепова Северо-Казахстанской области"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Ленина, 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2-22-71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Тайыншинского района Северо-Казахстанской области"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Казахстана, 206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2-26-97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Тимирязевского района Северо-Казахстанской области"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Тимирязево, улица Ш.Уалиханова, 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2-19-75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Уалихановского района Северо-Казахстанской области"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Уалихановский район, село Кишкенеколь, улица Ш. Уалиханова, 85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2-18-99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района Шал акына Северо-Казахстанской области"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Сергеевка, улица Победы, 35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2-02-30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города Петропавловска"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23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46-02-06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оказания государственной услуги "Согласование и выдача проекта рекультивации нарушенных земель"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Государственной корпорации: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1934"/>
        <w:gridCol w:w="5452"/>
        <w:gridCol w:w="1896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№ 1 города Петропавловска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М.Ауэзова, 157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33-12-57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№ 2 города Петропавловска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Казахстана, 72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33-02-29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№ 3 города Петропавловска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Советская, 34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55-10-06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Айыртауского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Саумалколь, улица Сыздыкова, 4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2-01-84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Акжарского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Победы, 67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2-21-08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Аккайынского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Труда, 11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2-25-86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Есильского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6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2-20-03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Жамбылского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Горького, 10 Г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2-29-16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района имени Габита Мусрепова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Новоишимское, улица Ленина, 7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2-22-19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Кызылжарского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Институтская, 1А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2-17-46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района Магжана Жумабаева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город Булаево, улица Юбилейная, 62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2-14-13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Мамлютского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Сабита Муканова, 11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2-27-48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Тайыншинского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улица Конституции Казахстана, 208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(71536)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2-36-03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Тимирязевского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17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(71537)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2-03-02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Уалихановского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Шокана Уалиханова, 80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2-28-11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района Шал акына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Желтоксана, 31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(71534)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2-73-90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"Согласование и выдача проекта рекультивации нарушенных земель"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"Согласование и выдача проекта рекультивации нарушенных земель" при оказании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"08" февраля 2018 года № 32</w:t>
            </w:r>
          </w:p>
        </w:tc>
      </w:tr>
    </w:tbl>
    <w:bookmarkStart w:name="z15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"Определение делимости и неделимости земельных участков"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Северо-Казахстанской области от 11.06.2018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4"/>
    <w:bookmarkStart w:name="z15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"Определение делимости и неделимости земельных участков" (далее - регламент) разработан в соответствии со стандартом государственной услуги "Определение делимости и неделимости земельных участков"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4 июля 2017 года № 285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№ 15846).</w:t>
      </w:r>
    </w:p>
    <w:bookmarkEnd w:id="85"/>
    <w:bookmarkStart w:name="z15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"Определение делимости и неделимости земельных участков" (далее – государственная услуга) оказывается местными исполнительными органами Северо-Казахстанской области, районов и города областного значения (далее -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6"/>
    <w:bookmarkStart w:name="z15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бесплатно физическим, юридическим лицам (далее - услугополучатель). </w:t>
      </w:r>
    </w:p>
    <w:bookmarkEnd w:id="87"/>
    <w:bookmarkStart w:name="z15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Государственную корпорацию "Правительство для граждан" (далее – Государственная корпорация), согласно приложению 2 к настоящему регламенту.</w:t>
      </w:r>
    </w:p>
    <w:bookmarkEnd w:id="88"/>
    <w:bookmarkStart w:name="z15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порядке "электронной очереди" без ускоренного обслуживания, возможно бронирование "электронной очереди" по средствам портала "электронного правительства" www.egov.kz (далее – портал), по местонахождению земельного участка. 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Северо-Казахстанской области от 03.05.2019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0"/>
    <w:bookmarkStart w:name="z15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определение делимости и неделимости земельных участков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91"/>
    <w:bookmarkStart w:name="z15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предоставления результата оказания государственной услуги: бумажная. </w:t>
      </w:r>
    </w:p>
    <w:bookmarkEnd w:id="92"/>
    <w:bookmarkStart w:name="z16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3"/>
    <w:bookmarkStart w:name="z16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доверенности), в том числе лица, имеющие льготы, является предоставление в одном экземпляре в Государственную корпорацию:</w:t>
      </w:r>
    </w:p>
    <w:bookmarkEnd w:id="94"/>
    <w:bookmarkStart w:name="z16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определение делимости и неделимости земельного участка по форме, согласно приложению 1 к стандарту;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удостоверяющий личность (для идентификации личности);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идентификационного документа на земельный участок.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настоящим пунктом регламента государственной услуги, работник Государственной корпорации выдает расписку об отказе в приеме заявления по форме, согласно приложению 2 к стандарту государственной услуги.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акимата Северо-Казахстанской области от 03.05.2019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отказа в оказании государственной услуги являются:</w:t>
      </w:r>
    </w:p>
    <w:bookmarkEnd w:id="96"/>
    <w:bookmarkStart w:name="z16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</w:t>
      </w:r>
    </w:p>
    <w:bookmarkEnd w:id="97"/>
    <w:bookmarkStart w:name="z16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(сведений), содержащихся в них;</w:t>
      </w:r>
    </w:p>
    <w:bookmarkEnd w:id="98"/>
    <w:bookmarkStart w:name="z17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99"/>
    <w:bookmarkStart w:name="z17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0"/>
    <w:bookmarkStart w:name="z17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у работника Государственной корпорации документы, регистрирует заявление и передает руководителю услугодателя - 15 (пятнадцать) минут;</w:t>
      </w:r>
    </w:p>
    <w:bookmarkEnd w:id="101"/>
    <w:bookmarkStart w:name="z17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- 3 (три) часа;</w:t>
      </w:r>
    </w:p>
    <w:bookmarkEnd w:id="102"/>
    <w:bookmarkStart w:name="z17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 и подготавливает результат оказания государственной услуги - 14 (четырнадцать) календарных дней.</w:t>
      </w:r>
    </w:p>
    <w:bookmarkEnd w:id="103"/>
    <w:bookmarkStart w:name="z17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оказания государственной услуги - 3 (три) часа; </w:t>
      </w:r>
    </w:p>
    <w:bookmarkEnd w:id="104"/>
    <w:bookmarkStart w:name="z17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передает работнику Государственной корпорации результат оказания государственной услуги – 15 (пятнадцать) минут.</w:t>
      </w:r>
    </w:p>
    <w:bookmarkEnd w:id="105"/>
    <w:bookmarkStart w:name="z17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06"/>
    <w:bookmarkStart w:name="z17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107"/>
    <w:bookmarkStart w:name="z17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заявлением, наложение резолюции, определение ответственного исполнителя;</w:t>
      </w:r>
    </w:p>
    <w:bookmarkEnd w:id="108"/>
    <w:bookmarkStart w:name="z18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заявления, подготовка результата оказания государственной услуги;</w:t>
      </w:r>
    </w:p>
    <w:bookmarkEnd w:id="109"/>
    <w:bookmarkStart w:name="z18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110"/>
    <w:bookmarkStart w:name="z18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End w:id="111"/>
    <w:bookmarkStart w:name="z18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2"/>
    <w:bookmarkStart w:name="z18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3"/>
    <w:bookmarkStart w:name="z18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14"/>
    <w:bookmarkStart w:name="z18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15"/>
    <w:bookmarkStart w:name="z18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16"/>
    <w:bookmarkStart w:name="z18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(действия): </w:t>
      </w:r>
    </w:p>
    <w:bookmarkEnd w:id="117"/>
    <w:bookmarkStart w:name="z18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у работника Государственной корпорации документы, регистрирует заявление и передает руководителю услугодателя - 15 (пятнадцать) минут;</w:t>
      </w:r>
    </w:p>
    <w:bookmarkEnd w:id="118"/>
    <w:bookmarkStart w:name="z19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119"/>
    <w:bookmarkStart w:name="z19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- 3 (три) часа;</w:t>
      </w:r>
    </w:p>
    <w:bookmarkEnd w:id="120"/>
    <w:bookmarkStart w:name="z19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 и подготавливает результат оказания государственной услуги - 14 (четырнадцать) календарных дней.</w:t>
      </w:r>
    </w:p>
    <w:bookmarkEnd w:id="121"/>
    <w:bookmarkStart w:name="z19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оказания государственной услуги - 3 (три) часа; </w:t>
      </w:r>
    </w:p>
    <w:bookmarkEnd w:id="122"/>
    <w:bookmarkStart w:name="z19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передает работнику Государственной корпорации результат оказания государственной услуги – 15 (пятнадцать) минут.</w:t>
      </w:r>
    </w:p>
    <w:bookmarkEnd w:id="123"/>
    <w:bookmarkStart w:name="z19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4"/>
    <w:bookmarkStart w:name="z19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5"/>
    <w:bookmarkStart w:name="z19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126"/>
    <w:bookmarkStart w:name="z19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7"/>
    <w:bookmarkStart w:name="z19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- 5 (пять) минут.</w:t>
      </w:r>
    </w:p>
    <w:bookmarkEnd w:id="128"/>
    <w:bookmarkStart w:name="z20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Государственная корпорация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9"/>
    <w:bookmarkStart w:name="z20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их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соответствующих документов.</w:t>
      </w:r>
    </w:p>
    <w:bookmarkEnd w:id="130"/>
    <w:bookmarkStart w:name="z20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- 5 (пять) минут;</w:t>
      </w:r>
    </w:p>
    <w:bookmarkEnd w:id="131"/>
    <w:bookmarkStart w:name="z20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идентифицирует личность услугополучателя, вносит соответствующую информацию об услугополучателе и список поданных документов в ИИС ЦОН, выдает услугополучателю расписку о приеме соответствующих документов - 5 (пять) минут;</w:t>
      </w:r>
    </w:p>
    <w:bookmarkEnd w:id="132"/>
    <w:bookmarkStart w:name="z20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- 1 (один) рабочий день;</w:t>
      </w:r>
    </w:p>
    <w:bookmarkEnd w:id="133"/>
    <w:bookmarkStart w:name="z20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услуг;</w:t>
      </w:r>
    </w:p>
    <w:bookmarkEnd w:id="134"/>
    <w:bookmarkStart w:name="z20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на основании расписки выдает результат оказания государственных услуг при предъявлении документа, удостоверяющего личность - 15 (пятнадцать) минут.</w:t>
      </w:r>
    </w:p>
    <w:bookmarkEnd w:id="135"/>
    <w:bookmarkStart w:name="z20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6"/>
    <w:bookmarkStart w:name="z20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137"/>
    <w:bookmarkStart w:name="z20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контакт-центр: 1414, 8 800 080 7777.</w:t>
      </w:r>
    </w:p>
    <w:bookmarkEnd w:id="138"/>
    <w:bookmarkStart w:name="z21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139"/>
    <w:bookmarkStart w:name="z21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и Государственной корпорации оборудованы входом с пандусами, предназначенными для доступа людей с ограниченными возможностями.</w:t>
      </w:r>
    </w:p>
    <w:bookmarkEnd w:id="140"/>
    <w:bookmarkStart w:name="z21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Адреса мест оказания государственной услуги размещены на:</w:t>
      </w:r>
    </w:p>
    <w:bookmarkEnd w:id="141"/>
    <w:bookmarkStart w:name="z21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сельского хозяйства: www.moa.gov.kz;</w:t>
      </w:r>
    </w:p>
    <w:bookmarkEnd w:id="142"/>
    <w:bookmarkStart w:name="z3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www.moa.gov.kz,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интернет-ресурсе Государственной корпорации: www.gov4c.kz.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постановления акимата Северо-Казахстанской области от 03.05.2019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144"/>
    <w:bookmarkStart w:name="z21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Единый контакт-центр: 1414, 8 800 080 7777.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оказания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"Определение делимости и неделимости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земельных участков"</w:t>
            </w:r>
          </w:p>
        </w:tc>
      </w:tr>
    </w:tbl>
    <w:bookmarkStart w:name="z22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услугодателя: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1"/>
        <w:gridCol w:w="2231"/>
        <w:gridCol w:w="1650"/>
        <w:gridCol w:w="6568"/>
      </w:tblGrid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 области, районов и города областного значения</w:t>
            </w:r>
          </w:p>
          <w:bookmarkEnd w:id="147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земельных отношений акимата Северо-Казахстанской области"</w:t>
            </w:r>
          </w:p>
          <w:bookmarkEnd w:id="148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Парковая, 57 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53-36-41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Айыртауского района Северо-Казахстанской области"</w:t>
            </w:r>
          </w:p>
          <w:bookmarkEnd w:id="149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улица Ш.Уалиханова,42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2-17-23 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земельных отношений Акжарского района Северо-Казахстанской области" </w:t>
            </w:r>
          </w:p>
          <w:bookmarkEnd w:id="150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Целинная, 13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2-13-44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Аккайынского района Северо-Казахстанской области"</w:t>
            </w:r>
          </w:p>
          <w:bookmarkEnd w:id="151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Народная, 37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2-14-86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Есильского района Северо-Казахстанской области"</w:t>
            </w:r>
          </w:p>
          <w:bookmarkEnd w:id="152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Ленина, 10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2-15-65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Жамбылского района Северо-Казахстанской области"</w:t>
            </w:r>
          </w:p>
          <w:bookmarkEnd w:id="153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Пресновка, улица Дружбы, 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2-28-48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района Магжана Жумабаева Северо-Казахстанской области"</w:t>
            </w:r>
          </w:p>
          <w:bookmarkEnd w:id="154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Юбилейная, 62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2-23-22 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земельных отношений"</w:t>
            </w:r>
          </w:p>
          <w:bookmarkEnd w:id="155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Бесколь, улица Институтская, 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2-15-54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Мамлютского района Северо-Казахстанской области"</w:t>
            </w:r>
          </w:p>
          <w:bookmarkEnd w:id="156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А.Кунанбаева, 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2-22-71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района имени Габита Мусрепова Северо-Казахстанской области"</w:t>
            </w:r>
          </w:p>
          <w:bookmarkEnd w:id="157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Ленина, 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2-22-71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Тайыншинского района Северо-Казахстанской области"</w:t>
            </w:r>
          </w:p>
          <w:bookmarkEnd w:id="158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Казахстана, 206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2-26-97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Тимирязевского района Северо-Казахстанской области"</w:t>
            </w:r>
          </w:p>
          <w:bookmarkEnd w:id="159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Тимирязево, улица Ш.Уалиханова, 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2-19-75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Уалихановского района Северо-Казахстанской области"</w:t>
            </w:r>
          </w:p>
          <w:bookmarkEnd w:id="160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Уалихановский район, село Кишкенеколь, улица Ш. Уалиханова, 85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2-18-99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района Шал акына Северо-Казахстанской области"</w:t>
            </w:r>
          </w:p>
          <w:bookmarkEnd w:id="161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Сергеевка, улица Победы, 35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2-02-30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города Петропавловска"</w:t>
            </w:r>
          </w:p>
          <w:bookmarkEnd w:id="162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23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46-02-06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оказания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"Определение делимости и неделимости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земельных участков"</w:t>
            </w:r>
          </w:p>
        </w:tc>
      </w:tr>
    </w:tbl>
    <w:bookmarkStart w:name="z24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Государственной корпорации: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1934"/>
        <w:gridCol w:w="5452"/>
        <w:gridCol w:w="1896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64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№ 1 города Петропавловска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165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М.Ауэзова, 157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33-12-57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№ 2 города Петропавловска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166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Казахстана, 72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33-02-29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№ 3 города Петропавловска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167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Советская, 34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55-10-06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Айыртауского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168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Саумалколь, улица Сыздыкова, 4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2-01-84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Акжарского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169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Победы, 67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2-21-08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Аккайынского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170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Труда, 11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2-25-86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Есильского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171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6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2-20-03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Жамбылского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172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Горького, 10 Г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2-29-16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района имени Габита Мусрепова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173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Новоишимское, улица Ленина, 7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2-22-19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Кызылжарского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174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Институтская, 1А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2-17-46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района Магжана Жумабаева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175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город Булаево, улица Юбилейная, 62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2-14-13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Мамлютского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176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Сабита Муканова, 11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2-27-48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Тайыншинского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177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улица Конституции Казахстана, 208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(71536)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2-36-03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Тимирязевского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178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17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(71537)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2-03-02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Уалихановского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179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Шокана Уалиханова, 80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2-28-11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района Шал акына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180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Желтоксана, 31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(71534)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2-73-90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"Определение делимости и неделимости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земельных участков"</w:t>
            </w:r>
          </w:p>
        </w:tc>
      </w:tr>
    </w:tbl>
    <w:bookmarkStart w:name="z265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"Определение делимости и неделимости земельных участков"</w:t>
      </w:r>
    </w:p>
    <w:bookmarkEnd w:id="181"/>
    <w:bookmarkStart w:name="z266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Государственную корпорацию</w:t>
      </w:r>
    </w:p>
    <w:bookmarkEnd w:id="182"/>
    <w:bookmarkStart w:name="z26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84"/>
    <w:bookmarkStart w:name="z26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75692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