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773a7" w14:textId="76773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нормативов и объемов субсидий по направлениям субсидирования развития племенного животноводства, повышения продуктивности и качества продукции животноводства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23 января 2018 года № 21. Зарегистрировано Департаментом юстиции Северо-Казахстанской области 26 января 2018 года № 4557. Утратило силу постановлением акимата Северо-Казахстанской области от 8 октября 2018 года № 282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08.10.2018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развития племенного животноводства, повышения продуктивности и качества продукции животноводства, утвержденных приказом Заместителя Премьер-Министра Республики Казахстан - Министра сельского хозяйства Республики Казахстан от 27 января 2017 года № 30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Республики Казахстан 17 февраля 2017 года № 14813),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нормативы и объемы субсидий по направлениям субсидирования развития племенного животноводства, повышения продуктивности и качества продукции животноводства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Северо-Казахстанский региональный центр правовой информации - филиал Республиканского государственного предприятия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января 2018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</w:t>
            </w:r>
          </w:p>
        </w:tc>
      </w:tr>
    </w:tbl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и объемы субсидий по направлениям субсидирования развития племенного животноводства, повышения продуктивности и качества продукции животноводства на 2018 год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Северо-Казахстанской области от 16.07.2018 </w:t>
      </w:r>
      <w:r>
        <w:rPr>
          <w:rFonts w:ascii="Times New Roman"/>
          <w:b w:val="false"/>
          <w:i w:val="false"/>
          <w:color w:val="ff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3443"/>
        <w:gridCol w:w="402"/>
        <w:gridCol w:w="2255"/>
        <w:gridCol w:w="2255"/>
        <w:gridCol w:w="3183"/>
      </w:tblGrid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9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субсидирования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субсидий на 1 единицу, тенге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  <w:bookmarkEnd w:id="10"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1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Товарное маточное поголовье 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3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4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80% включительно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60% включительно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18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9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Дополнительный норматив: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80% включительно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70% включительно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1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  <w:bookmarkEnd w:id="22"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2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25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26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Дополнительный норматив 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70% включительно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приплода от 60% включительно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крупного рогатого скота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0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 крупный рогатый скот отечественных хозяйств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1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импортированный племенной крупный рогатый скот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стран Европы и Содружества Независимых Государств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3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производства и заготовки молока: 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4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400 голов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37 500*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937 500,0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35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от 50 голов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22 500*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36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Сельскохозяйственный кооператив 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15 000*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</w:t>
            </w:r>
          </w:p>
          <w:bookmarkEnd w:id="37"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3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затрат откорма бычков от 100 голов, при живой массе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39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400 до 450 килограмм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40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451 до 500 килограмм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41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501 до 550 килограмм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42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551 до 600 килограмм и выше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  <w:bookmarkEnd w:id="43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кооперативы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4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искусственного осеменения маточного поголовья крупного рогатого скота в личных подсобных хозяйствах и сельскохозяйственных кооперативах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123 740,0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45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племенных быков-производителей мясных, молочных и молочно-мясных пород в общественных и товарных стадах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  <w:bookmarkEnd w:id="46"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7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мясного направления родительской/прародительской формы у отечественных и зарубежных племенных хозяйств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48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 (бройлер)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49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1000 тонн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75 000*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50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Удешевление стоимости производства мяса птицы (водоплавающей птицы и бройлер) с фактическим производством от 20 тонн 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  <w:bookmarkEnd w:id="51"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2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53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100 миллионов штук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54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 миллионов штук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55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 миллионов штук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штук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  <w:bookmarkEnd w:id="56"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7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племенных свиней 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  <w:bookmarkEnd w:id="58"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60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племенных овец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61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товарных овец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2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63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ярки 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64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бараны производители 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  <w:bookmarkEnd w:id="65"/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6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67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68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молока, в том числе для сельскохозяйственных кооперативов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69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конины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Кормопроизводство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сельскохозяйственных животных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1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скотоводство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1 294 020,0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2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скотоводство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66 600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1 148 184,0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73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74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75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голова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1 585,0</w:t>
            </w:r>
          </w:p>
        </w:tc>
      </w:tr>
      <w:tr>
        <w:trPr>
          <w:trHeight w:val="30" w:hRule="atLeast"/>
        </w:trPr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3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7 826 967,0</w:t>
            </w:r>
          </w:p>
        </w:tc>
      </w:tr>
    </w:tbl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*-норматив увеличен на 50% </w:t>
      </w:r>
    </w:p>
    <w:bookmarkEnd w:id="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