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6ae" w14:textId="1576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Медеуского района города Алматы"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3 июля 2018 года № 06-01/02. Зарегистрировано Департаментом юстиции города Алматы 17 июля 2018 года № 1491. Утратило силу решением акима Медеуского района города Алматы от 6 августа 2020 года № 06-01/03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Медеуского района города Алматы от 06.08.2020 № 06-01/03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Медеуского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коммунального государственного учреждения "Аппарат акима Медеуского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Медеуского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Медеуского района города Алматы"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Медеуского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исполняющего обязанности руководителя аппарата акима Медеуского района Джаманкулова Д.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06-01/02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Медеуского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Медеуского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Медеуского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соответствует описанию,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Медеуского района города Алматы – государственным служащим аппарата акима Медеуского района города Алматы.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удостоверения выдается сотрудникам сроком на 3 (три) года, в случае сохранения должности сотрудника соответственно продлевается.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и возврата служебных удостоверений государственных служащих коммунального государственного учреждения "Аппарат акима Медеуского района города Алматы"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выдачи и возврата служебных удостоверений осуществляется в журнале учета выдачи и возврата служебных удостоверений.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управление персоналом разъясняет порядок его использования, хранения и возврата.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распоряжение о проведении служебного расследования проводит служебное расследование, по результатам которого дисциплинарная комиссия рассматривает вопрос о привлечении виновных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служебных удостоверений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коммунального государственного учреждения "Аппарат акима Медеуского района города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972"/>
        <w:gridCol w:w="1347"/>
        <w:gridCol w:w="973"/>
        <w:gridCol w:w="1722"/>
        <w:gridCol w:w="973"/>
        <w:gridCol w:w="2473"/>
      </w:tblGrid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удостоверения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служебное удостоверение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Медеуского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06-01/02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 "Аппарат акима Медеуского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под которым типографическим шрифтом выполнена надпись "МЕДЕУ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"МЕДЕУ АУДАНЫ ӘКІМІНІҢ АППАРАТЫ" отделены от основного тангира микрошрифтом "АЛМАТЫ ҚАЛАСЫ", в центре размещена надпись, "№___" КУӘЛІК" выполненная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правой стороны удостоверения слова "АППАРАТ АКИМА МЕДЕУСКОГО РАЙОНА" отделены от основного тангира микрошрифтом "АЛМАТЫ ҚАЛАСЫ" в центре размещена надпись "УДОСТОВЕРЕНИЕ № __" выполненная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Медеуского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изображение государственного Герба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отбивочную полосу 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