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5c6c" w14:textId="3eb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октября 2018 года № 4/460. Зарегистрировано в Департаменте юстиции города Алматы 2 ноября 2018 года № 1505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подпункт 1)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Алматы от 18 августа 2014 года № 3/684 "О реорганизации коммунального государственного учреждения "Управление образования города Алматы" (зарегистрировано в Реестре государственной регистрации нормативных правовых актов за № 1083, опубликовано 16 сентября 2014 года в газетах "Алматы ақшамы" и "Вечерний Алматы");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апреля 2015 года № 2/234 "О внесении изменения в постановление акимата города Алматы от 18 августа 2014 года № 3/684 "О реорганизации коммунального государственного учреждения "Управление образования города Алматы" (зарегистрировано в Реестре государственной регистрации нормативных правовых актов за № 1161, опубликовано 16 мая 2016 года в газетах "Алматы ақшамы" и "Вечерний Алматы").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