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f282" w14:textId="db6f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городу Алматы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ХХX сессии маслихата города Алматы VI созыва от 17 июля 2018 года № 243. Зарегистрировано Департаментом юстиции города Алматы 31 июля 2018 года № 1494.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5 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и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города Aлматы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платы за пользование водными ресурсами из поверхностных источников по городу Aлматы на 2018 год.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XXIV-й сессии маслихата города Aлматы VI-го созыва от 30 ноября 2017 года № 178 "Об утверждении ставок платы за пользование водными ресурсами из поверхностных источников по городу Aлматы" (зарегистрировано в Реестре государственной регистрации нормативных правовых актов за № 1436, опубликовано 23 декабря 2017 года в газетах "Aлматы ақшамы" и "Вечерний Aлматы").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развитию предпринимательства и коммунального хозяйства маслихата города Алматы Авершина К.В.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XXX-ой сессии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внеочередной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XXX-й сессии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</w:t>
      </w:r>
      <w:r>
        <w:br/>
      </w:r>
      <w:r>
        <w:rPr>
          <w:rFonts w:ascii="Times New Roman"/>
          <w:b/>
          <w:i w:val="false"/>
          <w:color w:val="000000"/>
        </w:rPr>
        <w:t>источников по городу Aлматы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рек, озер, морей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эксплута-ционные и коммунальные услуги (тенге/1000 м3)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Промыш-ленность включая теплоэнер-гетику (тенге/1000 м3)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(тенге/1000 м3)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 осуществ-ляющие забор из водных источников (тенге/1000 м3)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 (тенге/1000 кВт.час)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 (тенге/1000 т.км)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 Балхаш и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