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01c5" w14:textId="8dc0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8 июня 2015 года № 2/335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мая 2018 года № 2/180. Зарегистрировано Департаментом юстиции города Алматы 18 мая 2018 года № 1478. Утратило силу постановлением акимата города Алматы от 18 июля 2019 года № 3/457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18.07.2019 № 3/457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июня 2015 года № 2/335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№ 1180, опубликовано 14 июля 2015 года в газетах "Алматы ақшамы" и "Вечерний Алматы")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архивная справка по форме согласно приложению 60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и архивов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на интернет-ресурсе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