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31c" w14:textId="c1dc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ХХII сессии маслихата города Алматы VI созыва от 6 октября 2017 года № 159 "Об определении перечня социально значимых сообщений в городе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VI созыва от 17 апреля 2018 года № 225. Зарегистрировано в Департаменте юстиции города Алматы 5 мая 2018 года № 1475.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 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маслихат города Алматы VI-го созыва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 сессии маслихата города Алматы VI созыва от 6 октября 2017 года № 159 "Об определении перечня социально значимых сообщений в городе Алматы на 2017-2019 годы" (зарегистрированное в Реестре государственной регистрации нормативных правовых актов за № 1413, опубликованное 26 октября 2017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Бадаевой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–й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159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</w:t>
      </w:r>
      <w:r>
        <w:br/>
      </w:r>
      <w:r>
        <w:rPr>
          <w:rFonts w:ascii="Times New Roman"/>
          <w:b/>
          <w:i w:val="false"/>
          <w:color w:val="000000"/>
        </w:rPr>
        <w:t>Алматы 2017-2019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проспект Жибек жолы – поселок "Ак 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проспект Жибек жолы – госпиталь Великой Отечественной Войны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проспект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мост железнодорожного вокзала Алматы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Универсиадная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–микрорайона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"Орбита 2-4" – Гидроэлектростанция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микрорайоны "Орбита 2-4"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"Колхозшы"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Центральный стадион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"Абай" (дачи) – автовокзал "Саяхат"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Новостройка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кондитерская фабрика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железнодорожный мост железнодорожного вокзала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Академия гражданской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Калдаякова-проспект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"Теректы" – рынок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– улица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"Водник" – станция метро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автостанция "Мост"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микрорайон "Каргалы"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№182 – поселок "Алгабас"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-–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