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dcb8fd" w14:textId="8dcb8f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города Алматы от 9 сентября 2015 года № 3/539 "Об утверждении регламентов государственных услуг в сфере социальной защиты, предоставляемых в городе Алматы"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18 апреля 2018 года № 2/154. Зарегистрировано Департаментом юстиции города Алматы 28 апреля 2018 года № 1474. Утратило силу постановлением акимата города Алматы от 20 октября 2020 года № 4/438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20.10.2020 № 4/438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15 апреля 2013 года 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>" и от 6 апреля 2016 года "</w:t>
      </w:r>
      <w:r>
        <w:rPr>
          <w:rFonts w:ascii="Times New Roman"/>
          <w:b w:val="false"/>
          <w:i w:val="false"/>
          <w:color w:val="000000"/>
          <w:sz w:val="28"/>
        </w:rPr>
        <w:t>О правовых актах</w:t>
      </w:r>
      <w:r>
        <w:rPr>
          <w:rFonts w:ascii="Times New Roman"/>
          <w:b w:val="false"/>
          <w:i w:val="false"/>
          <w:color w:val="000000"/>
          <w:sz w:val="28"/>
        </w:rPr>
        <w:t>", акимат города Алматы ПОСТАНОВЛЯЕТ: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9 сентября 2015 года № 3/539 "Об утверждении регламентов государственных услуг в сфере социальной защиты, предоставляемых в городе Алматы" (зарегистрированное в Реестре государственной регистрации нормативных правовых актов за № 1207, опубликованное 20 октября 2015 года в газетах "Алматы ақшамы" и "Вечерний Алматы") следующие изменения: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пункте 1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1)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4)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"4) Выдача направлений лицам на участие в активных мерах содействия занятости" согласно приложению 4 к настоящему постановлению;";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5)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"5) 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или в рамках внутрикорпоративного перевода" согласно приложению 5 к настоящему постановлению;";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 инвалидов",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утвержденном указанным постановлением: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второй подпункта 4) пункта 5 изложить в следующей редакции: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"решение о признании пострадавшим вследствии ядерных испытаний на Семипалатинском испытательном ядерном полигоне, в течение 18 (восемнадцати) дней;";</w:t>
      </w:r>
    </w:p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второй подпункта 4) пункта 8 изложить в следующей редакции: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"решение о признании пострадавшим вследствии ядерных испытаний на Семипалатинском испытательном ядерном полигоне, в течение 18 (восемнадцати) дней;";</w:t>
      </w:r>
    </w:p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второй подпункта 5) пункта 9 изложить в следующей редакции: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"решение о признании пострадавшим вследствии ядерных испытаний на Семипалатинском испытательном ядерном полигоне, в течение 18 (восемнадцати) дней;";</w:t>
      </w:r>
    </w:p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приложение к указанному регламенту государственной услуги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сурдо-тифлотехническими и обязательными гигиеническими средствами",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инвалидам кресла-колясок",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санаторно-курортным лечением",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Управлению занятости и социальных программ города Алматы обеспечить государственную регистрацию настоящего постановления в органах юстиции с последующим опубликованием в официальных периодических печатных изданиях, а также в Эталонном контрольном банке нормативных правовых актов Республики Казахстан и на официальном интернет-ресурсе акимата города Алматы.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Алматы М. Дарибаева.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города Алматы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Байбек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апреля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2/154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3/539</w:t>
            </w:r>
          </w:p>
        </w:tc>
      </w:tr>
    </w:tbl>
    <w:bookmarkStart w:name="z2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"Возмещение затрат</w:t>
      </w:r>
      <w:r>
        <w:br/>
      </w:r>
      <w:r>
        <w:rPr>
          <w:rFonts w:ascii="Times New Roman"/>
          <w:b/>
          <w:i w:val="false"/>
          <w:color w:val="000000"/>
        </w:rPr>
        <w:t>на обучение на дому детей-инвалидов" 1. Общие положения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"Возмещение затрат на обучение на дому детей-инвалидов" (далее – государственная услуга) оказывается районными отделами Управления занятости и социальных программ города Алматы (далее – услугодатель) на основании стандарта государственной услуги "Возмещение затрат на обучение на дому детей-инвалидов",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 при назначении возмещения затрат на обучение на дому детей инвалидов, а также получении информации о назначении возмещения затрат на обучение на дому детей-инвалидов (далее – пособие).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пособия.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от услугополучателя заявления или электронного запроса, а также необходимых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20 (двадцати) минут регистрирует полученные документы из Государственной корпорации или портала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специалиста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специалист услугодателя в течение 9 (девяти) рабочих дней проверяет представленные документы, готовит решение и уведомление о назначении (отказе в назначении) пособия;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решение и уведомление о назначении (отказе в назначении)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услугодателя в течение 1 (одного) рабочего дня направляет уведомление о принятом решении (в случае отказа – с указанием основания)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Государственной корпорации в течение 15 (пятнадцати) минут выдает уведомление о назначении (отказе в назначении) пособия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специалиста услугодателя и направление документов для оказания государственной услуги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представленных документов, подготовка решения и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решения и уведомления о назначении (отказе в назначении)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в Государственную корпорацию для выдачи уведомления о назначении (отказе в назначении) пособия, либо в "личный кабинет"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уведомления о назначении (отказе в назначении) пособия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20 (двадцати) минут регистрирует полученные документы из Государственной корпорации или портала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специалиста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специалист услугодателя в течение 9 (девяти) рабочих дней проверяет представленные документы, готовит решение и уведомление о назначении (отказе в назначении) пособия;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решение и уведомление о назначении (отказе в назначении)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услугодателя в течение 1 (одного) рабочего дня направляет уведомление о принятом решении (в случае отказа – с указанием основания) в Государственную корпорацию.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Государственной корпорации в течение 15 (пятнадцати) минут выдает уведомление о назначении (отказе в назначении) пособия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течение 20 (двадцати) минут регистрирует полученные документы из Государственной корпорации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определяет ответственного специалиста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специалист услугодателя в течение 9 (девяти) рабочих дней проверяет представленные документы, готовит решение и уведомление о назначении (отказе в назначении) пособия;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в течение 10 (десяти) минут подписывает решение и уведомление о назначении (отказе в назначении)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услугодателя в течение 1 (одного) рабочего дня направляет уведомление о принятом решении (в случае отказа – с указанием основания)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 назначении (отказе в назначении) пособия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информационной системе "Е-собес"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3 -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 Стандарта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получение услугополучателем результата услуги (уведомление в форме электронного документа)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детей-инвалидов"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детей-инвалидов"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функционального взаимодействия информационных систем, 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апреля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2/154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и продление разрешения на</w:t>
      </w:r>
      <w:r>
        <w:br/>
      </w:r>
      <w:r>
        <w:rPr>
          <w:rFonts w:ascii="Times New Roman"/>
          <w:b/>
          <w:i w:val="false"/>
          <w:color w:val="000000"/>
        </w:rPr>
        <w:t>привлечение иностранной рабочей силы работодателям для осуществления</w:t>
      </w:r>
      <w:r>
        <w:br/>
      </w:r>
      <w:r>
        <w:rPr>
          <w:rFonts w:ascii="Times New Roman"/>
          <w:b/>
          <w:i w:val="false"/>
          <w:color w:val="000000"/>
        </w:rPr>
        <w:t>трудовой деятельности на территории соответствующей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>территориальной единицы, или в рамках внутрикорпоративного</w:t>
      </w:r>
      <w:r>
        <w:br/>
      </w:r>
      <w:r>
        <w:rPr>
          <w:rFonts w:ascii="Times New Roman"/>
          <w:b/>
          <w:i w:val="false"/>
          <w:color w:val="000000"/>
        </w:rPr>
        <w:t>перевода"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(далее - государственная услуга) оказывается Управлением занятости и социальных программ города Алматы (далее – услугодатель), на основании Стандарта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разрешение, переоформленное и продленное разрешение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Cтандарту (далее – разрешение на привлечение иностранной рабочей силы),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отказ).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 для начала процедуры (действия) по оказанию государственной услуги: предоставление услугополучателем услугодателю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заявления в форме электронного документа через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специалист услугодателя в течение 20 (двадцати) минут принимает заявление, проверяет на наличие, регистрирует документы и выдает услугополучателю отрывной талон заявления с указанием даты регистрации и даты получения государственной услуги, фамилии, имени отчества (при его наличии) лица, принявшего документы и соответствующую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отрывной талон заявления) и предоставляет документы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30 (тридцати) минут отписывает заявление услугополучателя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услугодателя проверяет документы на соответствие и направляет извещение услугополучателю о времени и месте рассмотрения заявления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районного отдела услугодателя в течение 2 (двух) рабочих дней после регистрации в канцелярии районного отдела направляет заявление вместе с документами услугополучателя в отдел трудовой миграции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отдела трудовой миграции услугодателя проверяет представленные документы на соответствие требованиям Правил и условий выдачи и (или) продления разрешений работодателям на привлечение иностранной рабочей силы, а также осуществления внутрикорпоративного перевода,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и социального развития Республики Казахстан от 27 июня 2016 года № 559 (далее – Правила)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 трудовой миграции услугодателя принимает от сотрудника районного отдела пакет документов с приложением заявления услугополучателя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отдела трудовой миграции услугодателя размещает информацию о дате, времени и месте заседания комиссии на своем официальном интернет-ресурсе не менее, чем за 3 (три) рабочих дня до даты заседания;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отдела трудовой миграции услугодателя в течение 5 (пяти) рабочих дней вносит заявление услугополучателя на рассмотрение комиссии по выдаче разрешений на привлечение иностранной рабочей силы в город Алматы;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комиссия рассматривает и направляет рекомендацию о выдаче разрешения либо об отказе в выдаче разрешения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сотрудник отдела трудовой миграции услугодателя согласно рекомендации комиссии подготавливает и предоставляет уведомление о принятом решении (далее - уведомление)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руководитель услугодателя подписывает и направляет уведомление сотруднику отдела трудовой миграции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сотрудник отдела трудовой миграции услугодателя регистрирует и направляет уведомление услугополучателю (в течение 1 (одного) рабочего дня, после сдачи (в течение десяти рабочих дней) услугополучателем копий документов, подтверждающих внесение сбора за выдачу разрешения (далее –копии необходимых документов) подготавливает и направляет услугополучателю разрешение, в случае неявки услугополучателя по истечении двух рабочих дней за получением разрешения, исполнитель направляет сотруднику канцелярии услугодателя разрешение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работник канцелярии услугодателя отправляет разрешение услугополучателю по почте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специалист услугодателя в течение 20 (двадцати) минут принимает заявление, проверяет на наличие перечень документов, регистрирует и выдает услугополучателю отрывной талон заявления с указанием даты регистрации и даты получения государственной услуги, фамилии, имени и отчества (при его наличии) лица, принявшего документы и соответствующую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отрывной талон заявления) и предоставляет документы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районного отдела услугодателя отписывает заявление услугополучателя сотруднику районного отдела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районного отдела услугодателя принимает представленные документы, проверяет на соответствие требованиям Правил и направляет услугополучателю извещение в течение 2 (двух) рабочих дней со дня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районного отдела услугодателя в течение 2 (двух) рабочих дней после регистрации в канцелярии районного отдела услугодателя направляет заявление с документами услугополучателя в отдел трудовой миграции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трудовой миграции услугодателя принимает от сотрудника районного отдела пакет документов с заявлением услугополучателя и проверяет представленные документы на соответствие требованиям Правил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принимает решение о переоформлении или об отказе в переоформлении разрешения на привлечение иностранной рабочей силы и передает сотруднику отдела трудовой миграции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отдела трудовой миграции услугодателя согласно решению руководителя о переоформлении разрешения переоформляет разрешение, подготавливает и предоставляет уведомление руководителю услугодателя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переоформленное разрешение и уведомление исполнителю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исполнитель услугодателя отдела трудовой миграции регистрирует и выдает услугополучателю уведомление и переоформленное разрешение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специалист услугодателя в течение 20 (двадцати) минут принимает заявление, проверяет на наличие, регистрирует документы, выдает услугополучателю отрывной талон заявления с указанием даты регистрации и даты получения государственной услуги, фамилии, имени отчества (при его наличии) лица, принявшего документы и соответствующую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Cтандарту и предоставляет документы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районного отдела услугодателя отписывает заявление услугополучателя сотруднику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районного отдела услугодателя принимает представленные документы, проверяет на соответствие Правил и направляет услугополучателю извещение в течение 2 (двух) рабочих дней со дня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районного отдела услугодателя в течение 2 (двух) рабочих дней после регистрации в канцелярии районного отдела услугодателя направляет заявление услугополучателя в отдел трудовой миграции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трудовой миграции услугодателя принимает от сотрудника районного отдела пакет документов с заявлением услугополучателя и проверяет представленные документы на соответствие требованиям Правил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 трудовой миграции услугодателя вносит на рассмотрение руководителя услугодателя заявление и документы на продление срока разрешения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принимает решение о продлении или об отказе в продлении срока разрешения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отдела трудовой миграции услугодателя регистрирует и направляет уведомление услугополучателю (в течение 1 (одного) рабочего дня), после сдачи (в течение 10 (десяти) рабочих дней) услугополучателем копий документов, подтверждающих внесение сбора за выдачу разрешения (далее –копии необходимых документов) подготавливает и направляет услугополучателю разрешение, в случае неявки услугополучателя по истечении двух рабочих дней за получением разрешения, исполнитель направляет сотруднику канцелярии услугодателя разрешение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канцелярии услугодателя отправляет разрешение услугополучателю по почте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разрешения по внутрикорпоративному переводу: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 Стандарта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специалист услугодателя в течение 20 (двадцати) минут принимает заявление, проверяет на наличие, канцелярия услугодателя регистрирует документы, выдает услугополучателю отрывной талон заявления с указанием даты регистрации и даты получения государственной услуги, фамилии, имени и отчества (при его наличии) лица, принявшего документы и соответствующую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отрывной талон заявления) и предоставляет документы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30 (тридцати) минут отписывает заявление услугополучателя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услугодателя проверяет документы на соответствие требованиям Правил и направляет извещение услугополучателю о времени и месте рассмотрения заявления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районного отдела услугодателя в течение 2 (двух) рабочих дней после регистрации в канцелярии районного отдела направляет заявление услугополучателя вместе с документами услугополучателя в отдел трудовой миграции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трудовой миграции услугодателя принимает от сотрудника районного отдела пакет документов с заявлением услугополучателя и проверяет представленные документы на соответствие требованиям Правил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 трудовой миграции услугодателя размещает информацию о дате, времени и месте заседания комиссии на своем официальном интернет-ресурсе не менее, чем за 3 (три) рабочих дня до даты заседания;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отдела трудовой миграции услугодателя в течение 5 (пяти) рабочих дней вносит заявление услугополучателя на рассмотрение комиссии по выдаче разрешений на привлечение иностранной рабочей силы в город Алматы;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комиссия рассматривает и направляет рекомендацию о выдаче разрешения либо об отказе в выдаче разрешения исполнителю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исполнитель услугодателя отдела трудовой миграции согласно рекомендации комиссии подготавливает и предоставляет уведомление о принятом решении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руководитель услугодателя подписывает и направляет уведомление сотруднику отдела трудовой миграции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сотрудник отдела трудовой миграции услугодателя регистрирует и направляет уведомление услугополучателю в течение 1 (одного) рабочего дня, подготавливает и направляет услугополучателю разрешение, в случае неявки услугополучателя по истечении двух рабочих дней за получением разрешения, исполнитель направляет сотруднику канцелярии услугодателя разрешение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 по внутрикорпоративному переводу: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услугодателю документы согласно пункту 9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специалист услугодателя в течение 20 (двадцати) минут принимает заявление, проверяет на наличие перечень документов, регистрирует и выдает услугополучателю отрывной талон заявления с указанием даты регистрации и даты получения государственной услуги, фамилии, имени отчества (при его наличии) лица, принявшего документы и соответствующую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отрывной талон заявления) и предоставляет документы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районного отдела услугодателя отписывает заявление услугополучателя сотруднику районного отдела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районного отдела услугодателя принимает представленные документы, проверяет на соответствие Правил и направляет услугополучателю извещение в течение 2 (двух) рабочих дней со дня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районного отдела услугодателя в течение 2 (двух) рабочих дней после регистрации в канцелярии районного отдела услугодателя направляет заявление с документами услугополучателя в отдел трудовой миграции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трудовой миграции услугодателя принимает от сотрудника районного отдела пакет документов с заявлением услугополучателя и проверяет представленные документы на соответствие требованиям Правил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принимает решение о переоформлении или об отказе в переоформлении разрешения на привлечение иностранной рабочей силы и передает сотруднику отдела трудовой миграции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отдела трудовой миграции услугодателя согласно решению руководителя о переоформлении разрешения переоформляет разрешение, подготавливает и предоставляет уведомление руководителю услугодателя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переоформленное разрешение и уведомление исполнителю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исполнитель услугодателя отдела трудовой миграции регистрирует и выдает услугополучателю уведомление и переоформленное разрешение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 по внутрикорпоративному переводу: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специалист услугодателя в течение 20 (двадцати) минут принимает заявление, проверяет на наличие, регистрирует документы, выдает услугополучателю отрывной талон заявления с указанием даты регистрации и даты получения государственной услуги, фамилии, имени отчества (при его наличии) лица, принявшего документы и соответствующую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предоставляет документы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районного отдела услугодателя отписывает заявление услугополучателя сотруднику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районного отдела услугодателя принимает представленные документы, проверяет на соответствие требованиям Правил и направляет услугополучателю извещение в течение 2 (двух) рабочих дней со дня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районного отдела услугодателя в течение 2 (двух) рабочих дней после регистрации в канцелярии районного отдела услугодателя направляет заявление услугополучателя в отдел трудовой миграции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трудовой миграции услугодателя принимает от сотрудника районного отдела пакет документов с заявлением услугополучателя и проверяет представленные документы на соответствие требованиям Правил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 трудовой миграции услугодателя вносит на рассмотрение руководителя услугодателя заявление и документы на продление срока разрешения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принимает решение о продлении или об отказе в продлении срока разрешения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отдела трудовой миграции услугодателя согласно решению руководителя о продлении разрешения продлевает разрешение, подготавливает и предоставляет уведомление руководителю услугодателя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руководитель услугодателя подписывает и направляет продленное разрешение и уведомление исполнителю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исполнитель услугодателя отдела трудовой миграции регистрирует и выдает услугополучателю уведомление и продленное разрешение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предоставление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 и регистрация;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документов для оказания государственной услуги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извещение услугополучателя о дате и времени рассмотрения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документов в отдел трудовой миграции;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проверка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принятие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размещает информацию о дате, времени и месте заседания Комиссии на своем официальном интернет-ресурсе;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заявления услугополучателя на рассмотрение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решение о выдаче разрешения либо об отказе в выдаче разрешения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подготовка и предоставление уведомления о принятом решении;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подписание и направление уведомления сотруднику отдела трудовой миграции;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регистрация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отправление разрешения услугополучателю по почте.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предоставление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 и регистрация;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документов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извещение о дате и времени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документов в отдел трудовой миграции.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проверка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принятие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переоформление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подписание решения о переоформлении разрешения;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регистрация и выдача уведомления и переоформленного разрешения.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предоставление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 и регистрация;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отписание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извещение о дате и времени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заявления услугополучателя в отдел трудовой миграции.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проверка документов на соответствие требованиям Правил;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прием документов с заявлением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решение о продлении или об отказе в продлении срока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регистрация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отправление разрешения услугополучателю по почте.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разрешения по внутрикорпоративному переводу: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предоставление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 и регистрация;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отписание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извещение услугополучателя о дате и времени рассмотрения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документов в отдел трудовой миграции;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прием и проверка документов на соответствие Правил;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размещение информации о дате, времени и месте заседания комиссии на своем официальном интернет-ресурсе.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рассмотрение комиссии заявления по выдаче разрешений на привлечение иностранной рабочей силы в город Алматы;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рекомендации о выдаче разрешения либо об отказе в выдаче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подготовка и предоставление уведомления о принятом решении;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подписание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регистрация и отправление уведомления, отправление разрешения услугополучателю по почте.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 по внутрикорпоративному переводу: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предоставление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 и регистрация;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документов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извещение о дате и времени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документов в отдел трудовой миграции;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проверка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принятие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переоформление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подписание решения о переоформлении разрешения;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регистрация и выдача уведомления и переоформленного разрешения.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 по внутрикорпоративному переводу: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предоставление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 и регистрация;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отписание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извещение о дате и времени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заявления услугополучателя в отдел трудовой миграции;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проверка документов на соответствие требованиям Правил;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прием документов с заявлением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решение о продлении или об отказе в продлении срока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продление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подписание решения о продлении разрешения;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регистрация и выдача уведомления и продленного разрешения.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справочнике бизнес-процессов оказания государственных услуг,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несоответствием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указанных в запросе, и ИИН/БИН, указанных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услугополучателя, через шлюз "электронного правительства" (далее – ШЭП) в Государственную базу данных "Е-лицензирование" (далее – ГБД "Е-лицензирование")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6 – формирование сообщения об отказе в запрашиваемой государственной услуге, в связи с несоответствием документов услугополучателя с перечнем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иных причин;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 (разрешение на привлечение иностранной рабочей силы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Взаимодействие с некоммерческим акционерным обществом "Государственная корпорация "Правительство для граждан" и его территориальными подразделениями в процессе оказания государственной услуги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привлечение иностранной рабочей силы"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соответствующей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 "Переоформление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соответствующей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 "Продление срока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силы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 "Переоформление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внутрикорпоративному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 "Продление срока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и продление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силы работодателям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осуществления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территориальной единицы,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внутрикорпоративного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апреля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2/154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адресной социальной помощи"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государственной адресной социальной помощи" (далее – государственная услуга) оказывается районными отделами Управления занятости и социальных программ города Алматы (далее – услугодатель), на основании стандарта государственной услуги "Назначение государственной адресной социальной помощи"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коммунальное государственное учреждение "Центр занятости населения" (далее – Центр).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(отказе в назначении) государственной адресной социальной помощи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от 5 мая 2015 года № 320 "Об утверждении Правил назначения и выплаты государственной адресной социальной помощи" (зарегистрирован в Реестре государственной регистрации нормативных правовых актов № 11426).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Центра в течение 45 (сорока пяти) минут регистрирует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формирует пакет документов на бумажном носителе или электронный пакет документов заявителя и удостоверяет его своей подписью или посредством электронной цифровой подписи (далее – ЭЦП) и передает для резолюции руководителю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Центра в течение 10 (десяти) минут отписывает заявление услугополучателя специалисту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Центра в течение 1 (одного) рабочего дня передает документы заявителя участковой комиссии для обследования материального положения заявителя (семьи) и подготовки заключения участковой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в течение 3 (трех) рабочих дней со дня поступления пакета документов от Центра проводит обследование материального положения заявителя (семьи) и по его результатам готовит заключение;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Центра в течение 1 (одного) рабочего дня на основании представленного пакета документов и заключения участковой комиссии определяет вид оказываемой адресной социальной помощи, рассчитывает размер, распечатывает электронный проект решения и направляет в районный отдел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специалист районного отдела услугодателя в течение 2 (двух) рабочих дней со дня получения электронного пакета документов или пакета документов на бумажном носителе готовит решение и уведомление о назначении (отказе в назначении) адресной социальной помощи и передает его в Центр для выдачи результата услугополучателю.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передача на рассмотрение руководителю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специалиста Центра и направление документов для оказания государственной услуги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передача для подготовки заключения в участковую комиссию;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заключения и передача ответственному специалисту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передача проекта решения в районный отдел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принятие решения о назначении (отказе в назначении) адресной социальной помощи и передача в Центр для выдачи результата услугополучателю.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районного отдела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Центра в течение 45 (сорока пяти) минут регистрирует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формирует пакет документов на бумажном носителе или электронный пакет документов заявителя и удостоверяет его своей подписью или посредством ЭЦП и передает для резолюции руководителю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Центра в течение 10 (десяти) минут отписывает заявление услугополучателя специалисту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Центра в течение 1 (одного) рабочего дня передает документы заявителя участковой комиссии для обследования материального положения заявителя (семьи) и подготовки заключения участковой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в течение 3 (трех) рабочих дней со дня поступления пакета документов от Центра проводит обследование материального положения заявителя (семьи) и по его результатам готовит заключение;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Центра в течение 1 (одного) рабочего дня на основании представленного пакета документов и заключения участковой комиссии определяет вид оказываемой адресной социальной помощи, рассчитывает размер, распечатывает электронный проект решения и направляет в районный отдел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специалист районного отдела услугодателя в течение 2 (двух) рабочих дней со дня получения электронного пакета документов или пакета документов на бумажном носителе готовит решение и уведомление о назначении (отказе в назначении) адресной социальной помощи и передает его в Центр для выдачи результата услугополучателю.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Центра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Оказание государственной услуги через некоммерческое акционерное общество "Государственная корпорация "Правительство для граждан" и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апреля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2/154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апреля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2/154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</w:t>
      </w:r>
      <w:r>
        <w:br/>
      </w:r>
      <w:r>
        <w:rPr>
          <w:rFonts w:ascii="Times New Roman"/>
          <w:b/>
          <w:i w:val="false"/>
          <w:color w:val="000000"/>
        </w:rPr>
        <w:t>для предоставления им протезно-ортопедической помощи"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инвалидов для предоставления им протезно-ортопедической помощи" (далее - государственная услуга) оказывается районными отделами Управления занятости и социальных программ города Алматы (далее - услугодатель), на основании стандарта государственной услуги "Оформление документов на инвалидов для предоставления им протезно-ортопедической помощи"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на предоставления с указаниями сроков предоставления инвалидам протезно-ортопедической помощи.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осуществляет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уведомления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запись в журнале регистрации и направление услугополучателю результата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районного отдела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районного отдела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осуществляют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уведомления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специалист районного отдела услугодателя принимает документы, осуществляет их регистрацию и в течение 30 (тридцати) минут передает руководителю районного отдела услугодателя для определения ответственного исполнителя;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районного отдела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районного отдела услугодателя принимает решение, подписывает проект результата оказания государственной услуги и передает ответственному исполнителю услугодателя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услугодателя регистрирует подписанные документы услугополучателя и передает курьеру Государственной корпорации не позднее чем за сутки до истечения срока оказания государственных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в течение 15 (пятнадцати)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Оказание государственной услуги через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инвалидов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протезно-ортопедической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апреля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2/154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</w:t>
      </w:r>
      <w:r>
        <w:br/>
      </w:r>
      <w:r>
        <w:rPr>
          <w:rFonts w:ascii="Times New Roman"/>
          <w:b/>
          <w:i w:val="false"/>
          <w:color w:val="000000"/>
        </w:rPr>
        <w:t>сурдо-тифлотехническими и обязательными</w:t>
      </w:r>
      <w:r>
        <w:br/>
      </w:r>
      <w:r>
        <w:rPr>
          <w:rFonts w:ascii="Times New Roman"/>
          <w:b/>
          <w:i w:val="false"/>
          <w:color w:val="000000"/>
        </w:rPr>
        <w:t>гигиеническими средствами"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"Обеспечение инвалидов сурдо-тифлотехническими и обязательными гигиеническими средствами" (далее - государственная услуга) оказывается районными отделами Управления занятости и социальных программ города Алматы (далее – услугодатель) по месту жительства услугополучателя, на основании стандарта государственной услуги "Обеспечение инвалидов сурдо-тифлотехническими и обязательными гигиеническими средствами"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осуществляет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уведомления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запись в журнале регистрации и направление услугополучателю результата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районного отдела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районного отдела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осуществляет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уведомления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специалист услугодателя принимает документы, осуществляет их регистрацию и в течение 30 (тридцати) минут передает руководителю районного отдела услугодателя для определения ответственного исполнителя;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услугодателя регистрирует подписанные документы услугополучателя и передает курьеру Государственной корпорации не позднее чем за сутки до истечения срока оказания государственных услуг.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в течение 15 (пятнадцати)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Оказание государственной услуги через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сурдо-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тифлотехническими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обязательными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гигиеническими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апреля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2/154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</w:t>
      </w:r>
      <w:r>
        <w:br/>
      </w:r>
      <w:r>
        <w:rPr>
          <w:rFonts w:ascii="Times New Roman"/>
          <w:b/>
          <w:i w:val="false"/>
          <w:color w:val="000000"/>
        </w:rPr>
        <w:t>для предоставления им услуги индивидуального помощника для инвалидов</w:t>
      </w:r>
      <w:r>
        <w:br/>
      </w:r>
      <w:r>
        <w:rPr>
          <w:rFonts w:ascii="Times New Roman"/>
          <w:b/>
          <w:i w:val="false"/>
          <w:color w:val="000000"/>
        </w:rPr>
        <w:t>первой группы, имеющих затруднение в передвижении, и специалиста</w:t>
      </w:r>
      <w:r>
        <w:br/>
      </w:r>
      <w:r>
        <w:rPr>
          <w:rFonts w:ascii="Times New Roman"/>
          <w:b/>
          <w:i w:val="false"/>
          <w:color w:val="000000"/>
        </w:rPr>
        <w:t>жестового языка для инвалидов по слуху"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государственная услуга) оказывается районными отделами Управления занятости и социальных программ города Алматы (далее-услугодатель), на основании стандарта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осуществляет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уведомление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запись в журнале регистрации и направление услугополучателю результата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районного отдела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районного отдела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осуществляет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уведомление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</w:t>
      </w:r>
      <w:r>
        <w:br/>
      </w:r>
      <w:r>
        <w:rPr>
          <w:rFonts w:ascii="Times New Roman"/>
          <w:b/>
          <w:i w:val="false"/>
          <w:color w:val="000000"/>
        </w:rPr>
        <w:t>порядка 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специалист услугодателя принимает документы, осуществляет их регистрацию и в течение 30 (тридцати) минут передает руководителю районного отдела услугодателя для определения ответственного исполнителя;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услугодателя регистрирует подписанные документы услугополучателя и передает курьеру Государственной корпорации не позднее чем за сутки до истечения срока оказания государственных услуг.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в течение 15 (пятнадцати)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Оказание государственной услуги через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на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первой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группы, имеющих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затруднение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передвижении,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специалиста жестового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языка для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слуху"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апреля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2/154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инвалидам</w:t>
      </w:r>
      <w:r>
        <w:br/>
      </w:r>
      <w:r>
        <w:rPr>
          <w:rFonts w:ascii="Times New Roman"/>
          <w:b/>
          <w:i w:val="false"/>
          <w:color w:val="000000"/>
        </w:rPr>
        <w:t>кресла-колясок"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"Предоставление инвалидам кресла-колясок" (далее - государственная услуга) оказывается районными отделами Управления занятости и социальных программ города Алматы (далее - услугодатель), на основании стандарта государственной услуги "Предоставление инвалидам кресла-колясок"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с указанием сроков предоставления инвалидам кресло-коляски.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осуществляет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уведомления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запись в журнале регистрации и направление услугополучателю результата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районного отдела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районного отдела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осуществляет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уведомление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 принимает документы, осуществляет их регистрацию и в течение 30 (тридцати) минут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услугодателя регистрирует подписанные документы услугополучателя и передает курьеру Государственной корпорации не позднее чем за сутки до истечения срока оказания государственных услуг.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Оказание государственной услуги через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инвалидам кресло-колясок"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апреля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2/154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</w:t>
      </w:r>
      <w:r>
        <w:br/>
      </w:r>
      <w:r>
        <w:rPr>
          <w:rFonts w:ascii="Times New Roman"/>
          <w:b/>
          <w:i w:val="false"/>
          <w:color w:val="000000"/>
        </w:rPr>
        <w:t>санаторно-курортным лечением"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"Обеспечение инвалидов санаторно-курортным лечением" (далее - государственная услуга) оказывается районными отделами Управления занятости и социальных программ города Алматы (далее-услугодатель), на основании стандарта государственной услуги "Обеспечение инвалидов санаторно-курортным лечением"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на предоставление санаторно-курортного лечения.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осуществляет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уведомление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запись в журнале регистрации и направление услугополучателю результата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районного отдела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районного отдела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принимает документы, осуществляет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уведомление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 принимает документы, осуществляет их регистрацию и в течение 30 (тридцати) минут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услугодателя регистрирует подписанные документы услугополучателя и передает курьеру Государственной корпорации не позднее чем за сутки до истечения срока оказания государственных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Оказание государственной услуги через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лечением"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апреля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2/154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</w:t>
      </w:r>
      <w:r>
        <w:br/>
      </w:r>
      <w:r>
        <w:rPr>
          <w:rFonts w:ascii="Times New Roman"/>
          <w:b/>
          <w:i w:val="false"/>
          <w:color w:val="000000"/>
        </w:rPr>
        <w:t>специальных социальных услуг в условиях ухода на дому"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оказание специальных социальных услуг в условиях ухода на дому" (далее - государственная услуга) оказывается районными отделами Управления занятости и социальных программ города Алматы (далее – услугодатель) на основании стандарта государственной услуги "Оформление документов на оказание специальных социальных услуг в условиях ухода на дому"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с указанием срока оказания специальных социальных услуг в условиях ухода на дому,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районного отдела услугодателя принимает документы, осуществляет их регистрацию, выдает талон заявления с указанием даты регистрации и получения государственной услуги, фамилии и инициалов лица, принявшего документы, регистрирует заявление и передает руководителю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районного отдела услугодателя ознакамливается с документами, определяет ответственного специалиста услугодателя, налагает соответствующую визу, передает для исполнения ответственному исполнителю услугодателя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районного отдела услугодателя в течение 1 (одного) дня передает документы социальному работнику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социальный работник по оценке и определению потребности в специальных социальных услугах выезжает к месту проживания инвалида и престарелого, составляет акт обследования жилищных и других материально-бытовых условий и в течение 5 (пяти) рабочих дней со дня поступления заявления выносит заключение о потребности в специальных социальных услугах и передает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районного отдела услугодателя в течение 1 (одного) рабочего дня принимает документы и заключение о потребности в специальных социальных услугах с сопроводительным письмом направляет услугодателю для принятия решения об оказании специальных социальных услуг в условиях ухода на дому;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день поступления сопроводительного письма и документов проводит регистрацию в журнале входящей корреспонденции и передает на рассмотрение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заместитель руководителя услугодателя в течение 1 (одного) рабочего дня отписывает принятые документы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отдела услугодателя, курирующего вопросы оказания специальных социальных услуг в день получения документов в течение 30 минут отписывает принятые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услугодателя в течение 1 (одного) рабочего дня со дня получения документов направляет пакет документов на рассмотрение комиссии по направлению граждан на социальное обслуживание на дому для принятия решения об оказании либо об отказе в оказании специальных социальных услуг в условиях ухода на дому;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комиссия по направлению граждан на социальное обслуживание на дому рассматривает поступивший пакет документов и в течение 1 (одного) рабочего дня принимает решение об оказании либо об отказе в оказании специальных социальных услуг в условиях ухода на дому, после чего направляет пакет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ответственный исполнитель услугодателя в течение 1 (одного) рабочего дня со дня принятия комиссией по направлению граждан на социальное обслуживание на дому решения об оказании либо об отказе в оказании специальных социальных услуг в условиях ухода на дому подготавливает уведомление районному отделу услугодателя о решении комиссии по направлению на социальное обслуживание на дому и передает для подписания заместителю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заместитель руководителя услугодателя в течение 1 (одного) рабочего дня подписывает уведомление районному отделу услугодателя о решении комиссии по направлению граждан на социальное обслуживание на дому, затем ответственный исполнитель услугодателя в день подписания уведомления заместителем руководителя услугодателя передает документы в районный отдел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специалист районного отдела услугодателя в течение 2 (двух) рабочих дней со дня поступления документов от услугодателя направляет услугополучателю уведомление об оформлении документов с указанием срока оказания специальных социальных услуг в условиях ухода на дому,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передача документов социальному работнику;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заключение о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документов, заключения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регистрация и передача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отписание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отписание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направление документов на рассмотрение комиссии по направлению граждан на социальное обслуживание на дому для принятия решения об оказании либо отказе в оказании специальных социальных услуг в условиях ухода на дому;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принятие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подготовка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подписание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направляет услугополучателю уведомление об оформлении документов с указанием срока оказания специальных социальных услуг в условиях ухода на дому, либо мотивированный ответ об отказе в оказании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социальный работник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комиссия услугодателя по направлению граждан на социальное обслуживание на дому.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районного отдела услугодателя принимает документы, осуществляет их регистрацию, выдает талон заявления с указанием даты регистрации и получения государственной услуги, фамилии и инициалов лица, принявшего документы, регистрирует заявления и передает руководителю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районного отдела услугодателя ознакамливается с документами, определяет ответственного специалиста районного отдела услугодателя, налагает соответствующую визу, передает для исполнения ответственному исполнителю районного отдела услугодателя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районного отдела услугодателя в течение 1 (одного) дня передает документы социальному работнику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социальный работник по оценке и определению потребности в специальных социальных услугах выезжает к месту проживания инвалида и престарелого, составляет акт обследования жилищных и других материально-бытовых условий и в течение 5 (пяти) рабочих дней со дня поступления заявления выносит заключение о потребности в специальных социальных услугах и передает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районного отдела услугодателя в течение 1 (одного) рабочего дня принимает документы и заключение о потребности в специальных социальных услугах с сопроводительным письмом направляет услугодателю для принятия решения об оказании специальных социальных услуг в условиях ухода на дому;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день поступления сопроводительного письма и документов проводит регистрацию в журнале входящей корреспонденции и передает на рассмотрение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заместитель руководителя услугодателя в течение 1 (одного) рабочего дня отписывает принятые документы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отдела услугодателя, курирующего вопросы оказания специальных социальных услуг в день получения документов в течение 30 минут отписывает принятые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услугодателя в течение 1 (одного) рабочего дня со дня получения документов направляет пакет документов на рассмотрение комиссии по направлению граждан на социальное обслуживание на дому для принятия решения об оказании либо отказе в оказании специальных социальных услуг в условиях на дому;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комиссия по направлению граждан на социальное обслуживание на дому рассматривает поступивший пакет документов и в течение 1 (одного) рабочего дня принимает решение об оказании либо отказе в оказании специальных социальных услуг в условиях ухода на дому, после чего направляет пакет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ответственный исполнитель услугодателя в течение 1 (одного) рабочего дня со дня принятия комиссией по направлению граждан на социальное обслуживание на дому решения об оказании либо отказе в оказании специальных социальных услуг в условиях ухода на дому подготавливает уведомление районному отделу услугодателя о решении комиссии по направлению граждан на социальное обслуживание на дому и передает для подписания заместителю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заместитель руководителя услугодателя в течение 2 (двух) рабочих дней подписывает уведомление районному отделу услугодателя о решении комиссии по направлению граждан на социальное обслуживание на дому, затем ответственный исполнитель услугодателя в день подписания уведомления заместителем руководителя услугодателя передает документы в районный отдел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специалист районного отдела услугодателя в течение 1 (одного) рабочего дня со дня поступления документов от услугодателя направляет услугополучателю уведомление об оформлении документов с указанием срока оказания специальных социальных услуг в условиях ухода на дому,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специалистов услугодателя в процессе оказания государственной услуг и отражен в справочнике бизнес-процесса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районному отделу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районного отдела услугодателя принимает документы, осуществляет их регистрацию и передает руководителю районного отдела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районного отдела услугодателя в течение 20 (двадцати) минут ознакамливается с входящими документами и отписывает ответственному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районного отдела услугодателя в течение 1 (одного) рабочего дня передает документы социальному работнику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социальный работник по оценке и определению потребности в специальных социальных услугах в течение 5 (пяти) рабочих дней выносит заключение о потребности в специальных социальных услугах и передает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районного отдела услугодателя в течение 1 (одного) рабочего дня принятые документы и заключение о потребности в специальных социальных услугах с сопроводительным письмом направляет услугодателю для принятия решения об оказании специальных социальных услуг в условиях ухода на дому;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канцелярии услугодателя в день поступления сопроводительного письма и документов проводит регистрацию в журнале входящей корреспонденции и передает на рассмотрение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заместитель руководителя услугодателя в течение 1 (одного) рабочего дня отписывает принятые документы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отдела услугодателя, курирующего вопросы оказания специальных социальных услуг в день получения документов в течение 30 (тридцати) минут отписывает принятые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услугодателя в течение 1 (одного) рабочего дня направляет пакет документов на рассмотрение комиссии по направлению граждан на социальное обслуживание на дому для принятия решения об оказании либо об отказе в оказании специальных социальных услуг в условиях ухода на дому;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комиссия по направлению граждан на социальное обслуживание на дому рассматривает поступивший пакет документов и в течение 1 (одного) рабочего дня принимает решение об оказании либо об отказе в оказании специальных социальных услуг в условиях ухода на дому и направляет пакет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ответственный исполнитель услугодателя в течение 1 (одного) рабочего дня со дня принятия комиссией по направлению граждан на социальное обслуживание на дому решения об оказании либо об отказе в оказании специальных социальных услуг в условиях ухода на дому подготавливает уведомление районному отделу услугодателя о решении комиссии по направлению граждан на социальное обслуживание на дому и передает для подписания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заместитель руководителя услугодателя в течение 1 (одного) рабочего дня подписывает уведомление районному отделу услугодателя о решении комиссии по направлению граждан на социальное обслуживание на дому и передает уведомление ответственному исполнителю услугодателя, который в день подписания уведомления заместителем руководителя услугодателя передает документы в районный отдел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ответственный специалист районного отдела услугодателя регистрирует подписанные документы услугополучателя и передает курьеру Государственной корпорации не позднее чем за сутки до истечения срока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Оказание государственной услуги через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 в условиях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ухода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апреля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2/154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</w:t>
      </w:r>
      <w:r>
        <w:br/>
      </w:r>
      <w:r>
        <w:rPr>
          <w:rFonts w:ascii="Times New Roman"/>
          <w:b/>
          <w:i w:val="false"/>
          <w:color w:val="000000"/>
        </w:rPr>
        <w:t>специальных социальных услуг в медико-социальных</w:t>
      </w:r>
      <w:r>
        <w:br/>
      </w:r>
      <w:r>
        <w:rPr>
          <w:rFonts w:ascii="Times New Roman"/>
          <w:b/>
          <w:i w:val="false"/>
          <w:color w:val="000000"/>
        </w:rPr>
        <w:t>учреждениях (организациях)"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оказание специальных социальных услуг в медико-социальных учреждениях (организациях)" (далее - государственная услуга) оказывается Управлением занятости и социальных программ города Алматы (далее – услугодатель) по месту жительства услугополучателя, на основании стандарта государственной услуги "Оформление документов на оказание специальных социальных услуг в медико-социальных учреждениях (организациях)"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осуществляется через: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(организациях), или мотивированный ответ об отказе в оказании государственной услуги в случаях и по основаниям, предусмотренным пунктом </w:t>
      </w:r>
      <w:r>
        <w:rPr>
          <w:rFonts w:ascii="Times New Roman"/>
          <w:b w:val="false"/>
          <w:i w:val="false"/>
          <w:color w:val="000000"/>
          <w:sz w:val="28"/>
        </w:rPr>
        <w:t>10 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районного отдела услугодателя принимает документы, осуществляет их регистрацию, выдает талон заявления с указанием даты регистрации и получения государственной услуги, фамилии и инициалов лица, принявшего документы регистрирует заявление и передает руководителю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районного отдела услугодателя в течение 20 (двадцати) минут ознакамливается с входящими документами и отписывает ответственному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районного отдела услугодателя в течение 1 (одного) рабочего дня передает документы социальному работнику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социальный работник по оценке и определению потребности в специальных социальных услугах в течение 8 (восьми) рабочих дней выносит заключение о потребности в специальных социальных услугах и передает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районного отдела услугодателя в течение 1 (одного) рабочего дня принятые документы и заключение о потребности в специальных социальных услугах с сопроводительным письмом направляет услугодателю для принятия решения об оказании специальных социальных услуг в медико-социальном учреждении;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день поступления сопроводительного письма и документов проводит регистрацию в журнале входящей корреспонденции и передает на рассмотрение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заместитель руководителя услугодателя в течение 1 (одного) рабочего дня отписывает принятые документы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отдела услугодателя, курирующего вопросы оказания специальных социальных услуг в день получения документов в течение 30 (тридцати) минут отписывает принятые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услугодателя в течение 1 (одного) рабочего дня направляет пакет документов на рассмотрение комиссии по направлению граждан в медико-социальные учреждения для принятия решения об оказании либо об отказе в оказании специальных социальных услуг в медико-социальном учреждении;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комиссия по направлению граждан в медико-социальные учреждения рассматривает поступивший пакет документов и в течение 1 (одного) рабочего дня принимает решение об оказании либо об отказе в оказании специальных социальных услуг в медико-социальных учреждениях, после чего направляет пакет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ответственный исполнитель услугодателя в течение 1 (одного) рабочего дня со дня принятия комиссией по направлению граждан в медико-социальные учреждения решения об оказании либо об отказе в оказании специальных социальных услуг в медико-социальных учреждениях подготавливает уведомление районному отделу услугодателя о решении комиссии по направлению граждан в медико-социальные учреждения и передает для подписания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заместитель руководителя услугодателя в течение 1 (одного) рабочего дня подписывает уведомление районному отделу услугодателя о решении комиссии по направлению граждан в медико-социальные учреждения и передает уведомление ответственному исполнителю услугодателя, который в день подписания уведомления заместителем руководителя услугодателя передает документы в районный отдел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специалист районного отдела услугодателя в течение 2 (двух) рабочего дня со дня поступления документов от услугодателя направляет услугополучателю уведомление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передача документов социальному работнику;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заключение о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документов, заключения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регистрация и передача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отписание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отписание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направление документов на рассмотрение комиссии по направлению граждан в медико-социальные учреждения;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принятие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подготовка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подписание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направление уведомления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социальный работник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комиссия услугодателя по направлению граждан в медико-социальные учреждения.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районного отдела услугодателя принимает документы, осуществляет их регистрацию, выдает талон заявления с указанием даты регистрации и получения государственной услуги, фамилии и инициалов лица, принявшего документы регистрирует заявление и передает руководителю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районного отдела услугодателя в течение 20 (двадцати) минут ознакамливается с входящими документами и отписывает ответственному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районного отдела услугодателя в течение 1 (одного) рабочего дня передает документы социальному работнику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социальный работник по оценке и определению потребности в специальных социальных услугах в течение 8 (восьми) рабочих дней выносит заключение о потребности в специальных социальных услугах и передает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районного отдела услугодателя в течение 1 (одного) рабочего дня принятые документы и заключение о потребности в специальных социальных услугах с сопроводительным письмом направляет услугодателю для принятия решения об оказании специальных социальных услуг в медико-социальном учреждении;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день поступления сопроводительного письма и документов проводит регистрацию в журнале входящей корреспонденции и передает на рассмотрение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заместитель руководителя услугодателя в течение 1 (одного) рабочего дня отписывает принятые документы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отдела услугодателя, курирующего вопросы оказания специальных социальных услуг в день получения документов в течение 30 (тридцати) минут отписывает принятые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услугодателя в течение 1 (одного) рабочего дня направляет пакет документов на комиссию по направлению граждан в медико-социальные учреждения для принятия решения об оказании либо об отказе в оказании специальных социальных услуг в медико-социальном учреждении;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комиссия по направлению граждан в медико-социальные учреждения рассматривает поступивший пакет документов и в течение 1 (одного) рабочего дня принимает решение об оказании либо об отказе в оказании специальных социальных услуг в медико-социальных учреждениях и направляет пакет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ответственный исполнитель услугодателя в течение 1 (одного) рабочего дня со дня принятия комиссией по направлению граждан в медико-социальные учреждения решения об оказании либо об отказе в оказании специальных социальных услуг в медико-социальных учреждениях подготавливает уведомление районному отделу услугодателя о решении комиссии по направлению граждан в медико-социальные учреждения и передает для подписания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заместитель руководителя услугодателя в течение 1 (одного) рабочего дня подписывает уведомление районному отделу услугодателя о решении комиссии по направлению граждан в медико-социальные учреждения и передает уведомление ответственному исполнителю услугодателя, который в день подписания уведомления заместителем руководителя услугодателя передает документы в районный отдел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специалист районного отдела услугодателя в течение 2 (двух) рабочих дней со дня поступления документов от услугодателя направляет услугополучателю уведомление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специалистов услугодателя в процессе оказания государственной услуг и отражен в справочнике бизнес-процесса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</w:t>
      </w:r>
      <w:r>
        <w:br/>
      </w:r>
      <w:r>
        <w:rPr>
          <w:rFonts w:ascii="Times New Roman"/>
          <w:b/>
          <w:i w:val="false"/>
          <w:color w:val="000000"/>
        </w:rPr>
        <w:t>также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районному отделу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районного отдела услугодателя регистрирует полученный пакет документов и передает на рассмотрение руководителю районного отдела услугодателя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районного отдела услугодателя в течение 20 (двадцати) минут ознакамливается с входящими документами и отписывает ответственному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районного отдела услугодателя в течение 1 (одного) рабочего дня передает документы социальному работнику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социальный работник по оценке и определению потребности в специальных социальных услугах в течение 8 (восьми) рабочих дней выносит заключение о потребности в специальных социальных услугах и передает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районного отдела услугодателя в течение 1 (одного) рабочего дня принятые документы и заключение о потребности в специальных социальных услугах с сопроводительным письмом направляет услугодателю для принятия решения об оказании специальных социальных услуг в медико-социальном учреждении;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канцелярии услугодателя в день поступления сопроводительного письма и документов проводит регистрацию в журнале входящей корреспонденции и передает на рассмотрение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заместитель руководителя услугодателя в течение 1 (одного) рабочего дня отписывает принятые документы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отдела услугодателя, курирующего вопросы оказания специальных социальных услуг в день получения документов в течение 30 (тридцати) минут отписывает принятые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ответственный исполнитель услугодателя в течение 1 (одного) рабочего дня направляет пакет документов на рассмотрение комиссии по направлению граждан в медико-социальные учреждения для принятия решения об оказании либо об отказе в оказании специальных социальных услуг в медико-социальном учреждении;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комиссия по направлению граждан в медико-социальные учреждения рассматривает поступивший пакет документов и в течение 1 (одного) рабочего дня принимает решение об оказании либо об отказе в оказании специальных социальных услуг в медико-социальных учреждениях, после чего направляет пакет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ответственный исполнитель услугодателя в течение 1 (одного) рабочего дня со дня принятия комиссией по направлению граждан в медико-социальные учреждения решения об оказании либо об отказе в оказании специальных социальных услуг в медико-социальных учреждениях подготавливает уведомление районному отделу услугодателя о решении комиссии по направлению граждан в медико-социальные учреждения и передает для подписания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заместитель руководителя услугодателя в течение 1 (одного) рабочего дня подписывает уведомление районному отделу услугодателя о решении комиссии по направлению граждан в медико-социальные учреждения и передает уведомление ответственному исполнителю услугодателя, который в день подписания уведомления заместителем руководителя услугодателя передает документы в районный отдел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ответственный специалист услугодателя регистрирует подписанные документы услугополучателя и передает курьеру Государственной корпорации не позднее чем за сутки до истечения срока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Оказание государственной услуги через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 в медико-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учреждениях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(организациях)"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апреля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2/154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справки,</w:t>
      </w:r>
      <w:r>
        <w:br/>
      </w:r>
      <w:r>
        <w:rPr>
          <w:rFonts w:ascii="Times New Roman"/>
          <w:b/>
          <w:i w:val="false"/>
          <w:color w:val="000000"/>
        </w:rPr>
        <w:t>подтверждающей принадлежность заявителя (семьи) к</w:t>
      </w:r>
      <w:r>
        <w:br/>
      </w:r>
      <w:r>
        <w:rPr>
          <w:rFonts w:ascii="Times New Roman"/>
          <w:b/>
          <w:i w:val="false"/>
          <w:color w:val="000000"/>
        </w:rPr>
        <w:t>получателям адресной социальной помощи"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справки, подтверждающей принадлежность заявителя (семьи) к получателям адресной социальной помощи" (далее – государственная услуга) оказывается районными отделами Управления занятости и социальных программ города Алматы (далее – услугодатель) по месту жительства услугополучателя, на основании стандарта государственной услуги "Выдача справки, подтверждающей принадлежность заявителя (семьи) к получателям адресной социальной помощи",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некоммерческое акционерное общество "Государственная корпорация "Правительство для граждан" (далее – Государственная корпорация);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 портал "электронного правительства": www.egov.kz (далее – портал);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коммунальное государственное учреждение "Центр занятости населения" (далее – Центр).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 и (или) электронная (полностью автоматизированная).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или Центра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услугодателя или Центра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или Центра в течение 3 (трех) минут после поступления заявления и необходимых документов для оказания государственной услуги от услугополучателя проводит регистрацию в журнале;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или Центра в течение 5 (пяти) минут осуществляет проверку сведений об оказании услугополучателю адресной социальной помощи в текущем квартале или об отсутствии сведений об оказании адресной социальной помощи в текущем квартале;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или Центра в течение 2 (двух) минут готовит справку подтверждающую принадлежность (либо отсутствие принадлежности) услугополучателя к получателям адресной социальной помощи в текущем квартале и передает на подписание руководителю услугодателя или директору/заместителю директора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директор/заместитель директора Центра в течение 1 (одной) минуты подписывает справку и передает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услугодателя или Центра в течение 4 (четырех) минут выдает справку, подтверждающую принадлежность (либо отсутствие принадлежности) услугополучателя к получателям адресной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сведений об оказании услугополучателю адресной социальной помощи;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подготовка справки подтверждающую принадлежность (либо отсутствие принадлежности)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справки;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выдача справки, подтверждающую принадлежность (либо отсутствие принадлежности) услугополучателя к получателям адресной социальной помощи.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или Центра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или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директор/заместитель директора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или Центра в течение 3 (трех) минут после поступления заявления и необходимых документов для оказания государственной услуги от услугополучателя проводит регистрацию в журнале;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или Центра в течение 5 (пяти) минут осуществляет проверку сведений об оказании услугополучателю адресной социальной помощи в текущем квартале или об отсутствии сведений об оказании адресной социальной помощи в текущем квартале;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или Центра в течение 2 (двух) минут готовит справку подтверждающую принадлежность (либо отсутствие принадлежности) услугополучателя к получателям адресной социальной помощи в текущем квартале и передает на подписание руководителю услугодателя или директору/заместителю директора Центра;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директор/заместитель директора Центра в течение 1 (одной) минуты подписывает справку и передает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услугодателя или Центра в течение 4 (четырех) минут выдает справку, подтверждающую принадлежность (либо отсутствие принадлежности) услугополучателя к получателям адресной социальной помощи.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</w:t>
      </w:r>
      <w:r>
        <w:br/>
      </w:r>
      <w:r>
        <w:rPr>
          <w:rFonts w:ascii="Times New Roman"/>
          <w:b/>
          <w:i w:val="false"/>
          <w:color w:val="000000"/>
        </w:rPr>
        <w:t>также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в течение 2 (двух) минут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которое осуществляется в операционном зале посредством "безбарьерного" обслуживания путем электронной очереди;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оператора Государственной корпорации в течение 1 (одной) минуты в Автоматизированное рабочее место Интегрированной информационной системы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- ГБД ФЛ) о данных услугополучателя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электронной цифровой подписью (далее – ЭЦП) оператора Государственной корпорации через ШЭП в автоматизированную информационную систему "Социальная помощь"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специалистом Государственной корпорации в течение 3 (трех) минут справки, подтверждающей принадлежность (либо отсутствие принадлежности) услугополучателя к получателям адресной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ШЭП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(справка в форме электронного документа) сформированного порталом.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или Центром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подтверждающей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header.xml" Type="http://schemas.openxmlformats.org/officeDocument/2006/relationships/header" Id="rId3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