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8fd" w14:textId="8dc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апреля 2018 года № 2/154. Зарегистрировано Департаментом юстиции города Алматы 28 апреля 2018 года № 1474.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1207, опубликованное 20 октября 2015 года в газетах "Алматы ақшамы" и "Вечерний Алматы")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направлений лицам на участие в активных мерах содействия занятости" согласно приложению 4 к настоящему постановлению;";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согласно приложению 5 к настоящему постановлению;";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4) пункта 5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признании пострадавшим вследствии ядерных испытаний на Семипалатинском испытательном ядерном полигоне, в течение 18 (восемнадцати) дней;";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4) пункта 8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признании пострадавшим вследствии ядерных испытаний на Семипалатинском испытательном ядерном полигоне, в течение 18 (восемнадцати) дней;";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5) пункта 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признании пострадавшим вследствии ядерных испытаний на Семипалатинском испытательном ядерном полигоне, в течение 18 (восемнадцати) дней;";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>на обучение на дому детей-инвалидов"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– государственная услуга) оказывается районными отделами Управления занятости и социальных программ города Алматы (далее – услугодатель) на основании стандарта государственной услуги "Возмещение затрат на обучение на дому детей-инвалидов",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детей-инвалидов (далее – пособие).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подготовка решения и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и уведомления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для выдачи уведомления о назначении (отказе в назначении) пособия, либо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о назначении (отказе в назначении) пособия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течение 20 (двадцати) минут регистрирует полученные документы из Государственной корпорации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 работодателям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трудовой деятельности на территории соответствующей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единицы, или в рамках внутрикорпоративного</w:t>
      </w:r>
      <w:r>
        <w:br/>
      </w:r>
      <w:r>
        <w:rPr>
          <w:rFonts w:ascii="Times New Roman"/>
          <w:b/>
          <w:i w:val="false"/>
          <w:color w:val="000000"/>
        </w:rPr>
        <w:t>перевода"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Управлением занятости и социальных программ города Алматы (далее – услугодатель),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 и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проверяет документы на соответствие и направляет извещение услугополучателю о времени и месте рассмотрения заявления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2 (двух) рабочих дней после регистрации в канцелярии районного отдела направляет заявление вместе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трудовой миграции услугодателя проверяет представленные документы на соответствие требованиям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(далее – Правила)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принимает от сотрудника районного отдела пакет документов с приложением заявления услугополучателя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размещает информацию о дате, времени и месте заседания комиссии на своем официальном интернет-ресурсе не менее, чем за 3 (три) рабочих дня до даты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в течение 5 (пяти) рабочих дней вносит заявление услугополучателя на рассмотрение комиссии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рассматривает и направляет рекомендацию о выдаче разрешения либо об отказе в выдаче разрешения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отдела трудовой миграции услугодателя согласно рекомендации комиссии подготавливает и предоставляет уведомление о принятом решении (далее - уведомление)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подписывает и направляет уведомление сотруднику отдела трудовой миграции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отдела трудовой миграции услугодателя регистрирует и направляет уведомление услугополучателю (в течение 1 (одного) рабочего дня, после сдачи (в течение десяти рабочих дней) услугополучателем копий документов, подтверждающих внесение сбора за выдачу разрешения (далее –копии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 канцелярии услугодателя отправляет разрешение услугополучателю по почте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 перечень документов, регистрирует и выдает услугополучателю отрывной талон заявления с указанием даты регистрации и даты получения государственной услуги, фамилии, имени 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требованиям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принимает решение о переоформлении или об отказе в переоформлении разрешения на привлечение иностранной рабочей силы и передает сотруднику отдела трудовой миграции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согласно решению руководителя о переоформлении разрешения переоформляет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переоформленное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регистрирует и выдает услугополучателю уведомление и переоформленное разрешение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о продлении или об отказе в продлении срока разрешения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регистрирует и направляет уведомление услугополучателю (в течение 1 (одного) рабочего дня), после сдачи (в течение 10 (десяти) рабочих дней) услугополучателем копий документов, подтверждающих внесение сбора за выдачу разрешения (далее –копии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канцелярии услугодателя отправляет разрешение услугополучателю по почте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 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канцелярия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проверяет документы на соответствие требованиям Правил и направляет извещение услугополучателю о времени и месте рассмотрения заявления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2 (двух) рабочих дней после регистрации в канцелярии районного отдела направляет заявление услугополучателя вместе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размещает информацию о дате, времени и месте заседания комиссии на своем официальном интернет-ресурсе не менее, чем за 3 (три) рабочих дня до даты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в течение 5 (пяти) рабочих дней вносит заявление услугополучателя на рассмотрение комиссии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рассматривает и направляет рекомендацию о выдаче разрешения либо об отказе в выдаче разрешения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согласно рекомендации комиссии подготавливает и предоставляет уведомление о принятом решении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подписывает и направляет уведомление сотруднику отдела трудовой миграции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отдела трудовой миграции услугодателя регистрирует и направляет уведомление услугополучателю в течение 1 (одного) рабочего дня,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 перечень документов, регистрирует и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принимает решение о переоформлении или об отказе в переоформлении разрешения на привлечение иностранной рабочей силы и передает сотруднику отдела трудовой миграции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согласно решению руководителя о переоформлении разрешения переоформляет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переоформленное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регистрирует и выдает услугополучателю уведомление и переоформленное разрешение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требованиям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о продлении или об отказе в продлении срока разрешения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согласно решению руководителя о продлении разрешения продлевает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и направляет продленное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услугодателя отдела трудовой миграции регистрирует и выдает услугополучателю уведомление и продленное разрешение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услугополучателя о дате и времени рассмотрения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информацию о дате, времени и месте заседания Комиссии на своем официальном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заявления услугополучателя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о выдаче разрешения либо об отказе в выдаче разрешения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предоставление уведомления о принятом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и направление уведомления сотруднику отдела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переоформление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решения о переоформлении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выдача уведомления и переоформленного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заявления услугополучателя в отдел трудовой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 на соответствие требованиям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документов с заявлением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о продлении или об отказе в продлении срока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услугополучателя о дате и времени рассмотрения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и проверка документов на соответствие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информации о дате, времени и месте заседания комиссии на своем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комиссии заявления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о выдаче разрешения либо об отказе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предоставление уведомления о принятом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регистрация и отправление уведомления,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переоформление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решения о переоформлении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выдача уведомления и переоформленного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заявления услугополучателя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 на соответствие требованиям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документов с заявлением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о продлении или об отказе в продлении срока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подписание решения о продлении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уведомления и продленного разрешения.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Государственную базу данных "Е-лицензирование" (далее –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иных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(разрешение на привлечение иностранной рабочей силы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адресной социальной помощи"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районными отделами Управления занятости и социальных программ города Алматы (далее – услугодатель), на основании стандарта государственной услуги "Назначение государственной адресной социальной помощи"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коммунальное государственное учреждение "Центр занятости населения" (далее –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пакет документов на бумажном носителе или электронный пакет документов заявителя и удостоверяет его своей подписью или посредством электронной цифровой подписи (далее – ЭЦП) и передает для резолюции руководителю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в течение 10 (десяти) минут отписывает заявление услугополучателя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в течение 1 (одного) рабочего дня передает документы заявителя участковой комиссии для обследования материального положения заявителя (семьи) и подготовки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3 (трех) рабочих дней со дня поступления пакета документов от Центра проводит обследование материального положения заявителя (семьи) и по его результатам готовит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в течение 1 (одного) рабочего дня на основании представленного пакета документов и заключения участковой комиссии определяет вид оказываемой адресной социальной помощи, рассчитывает размер, распечатывает электронный проект решения и направляет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районного отдела услугодателя в течение 2 (двух) рабочих дней со дня получения электронного пакета документов или пакета документов на бумажном носителе готовит решение и уведомление о назначении (отказе в назначении) адресной социальной помощи и передает его в Центр для выдачи результата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на рассмотрение руководителю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Центра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для подготовки заключения в участковую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и передача ответственному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проекта решения в районный отдел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решения о назначении (отказе в назначении) адресной социальной помощи и передача в Центр для выдачи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районного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пакет документов на бумажном носителе или электронный пакет документов заявителя и удостоверяет его своей подписью или посредством ЭЦП и передает для резолюции руководителю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в течение 10 (десяти) минут отписывает заявление услугополучателя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в течение 1 (одного) рабочего дня передает документы заявителя участковой комиссии для обследования материального положения заявителя (семьи) и подготовки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3 (трех) рабочих дней со дня поступления пакета документов от Центра проводит обследование материального положения заявителя (семьи) и по его результатам готовит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в течение 1 (одного) рабочего дня на основании представленного пакета документов и заключения участковой комиссии определяет вид оказываемой адресной социальной помощи, рассчитывает размер, распечатывает электронный проект решения и направляет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районного отдела услугодателя в течение 2 (двух) рабочих дней со дня получения электронного пакета документов или пакета документов на бумажном носителе готовит решение и уведомление о назначении (отказе в назначении) адресной социальной помощи и передает его в Центр для выдачи результата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Центра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государственной услуги через некоммерческое акционерное общество "Государственная корпорация "Правительство для граждан" и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для предоставления им протезно-ортопедической помощи"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районными отделами Управления занятости и социальных программ города Алматы (далее - услугодатель), на основании стандарта государственной услуги "Оформление документов на инвалидов для предоставления им протезно-ортопедической помощи"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предоставления с указаниями сроков предоставления инвалидам протезно-ортопедической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осуществляют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районного отдела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районного отдела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</w:t>
      </w:r>
      <w:r>
        <w:br/>
      </w:r>
      <w:r>
        <w:rPr>
          <w:rFonts w:ascii="Times New Roman"/>
          <w:b/>
          <w:i w:val="false"/>
          <w:color w:val="000000"/>
        </w:rPr>
        <w:t>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районными отделами Управления занятости и социальных программ города Алматы (далее – услугодатель) по месту жительства услугополучателя, на основании стандарта государственной услуги "Обеспечение инвалидов сурдо-тифлотехническими и обязательными гигиеническими средствами"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для предоставления им услуги 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первой группы, 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жестового языка для инвалидов по слуху"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районными отделами Управления занятости и социальных программ города Алматы (далее-услугодатель), на основании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</w:t>
      </w:r>
      <w:r>
        <w:br/>
      </w:r>
      <w:r>
        <w:rPr>
          <w:rFonts w:ascii="Times New Roman"/>
          <w:b/>
          <w:i w:val="false"/>
          <w:color w:val="000000"/>
        </w:rPr>
        <w:t>кресла-колясок"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инвалидам кресла-колясок" (далее - государственная услуга) оказывается районными отделами Управления занятости и социальных программ города Алматы (далее - услугодатель), на основании стандарта государственной услуги "Предоставление инвалидам кресла-колясок"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кресло-колясок"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</w:t>
      </w:r>
      <w:r>
        <w:br/>
      </w:r>
      <w:r>
        <w:rPr>
          <w:rFonts w:ascii="Times New Roman"/>
          <w:b/>
          <w:i w:val="false"/>
          <w:color w:val="000000"/>
        </w:rPr>
        <w:t>санаторно-курортным лечением"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- государственная услуга) оказывается районными отделами Управления занятости и социальных программ города Алматы (далее-услугодатель), на основании стандарта государственной услуги "Обеспечение инвалидов санаторно-курортным лечением"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в условиях ухода на дому"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районными отделами Управления занятости и социальных программ города Алматы (далее – услугодатель) на основании стандарта государственной услуги "Оформление документов на оказание специальных социальных услуг в условиях ухода на дому"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документы,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районного отдела услугодателя ознакамливается с документами, определяет ответственного специалиста услугодателя, налагает соответствующую визу, передает для исполнения ответственному исполнителю услугодателя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выезжает к месту проживания инвалида и престарелого, составляет акт обследования жилищных и других материально-бытовых условий и в течение 5 (пяти)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1 (одного) рабочего дня принимает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со дня получения документов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условиях ухода на дому,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на социальное обслуживание на дому и передает для подписания заместителю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на социальное обслуживание на дому,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рабочих дней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социальному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документов, заключения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передача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отписание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отписание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документов на рассмотрение комиссии по направлению граждан на социальное обслуживание на дому для принятия решения об оказании либо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услугодателя по направлению граждан на социальное обслуживание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документы, регистрирует заявления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ознакамливается с документами, определяет ответственного специалиста районного отдела услугодателя, налагает соответствующую визу, передает для исполнения ответственному исполнителю районного отдела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выезжает к месту проживания инвалида и престарелого, составляет акт обследования жилищных и других материально-бытовых условий и в течение 5 (пяти)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1 (одного) рабочего дня принимает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со дня получения документов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отказе в оказании специальных социальных услуг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отказе в оказании специальных социальных услуг в условиях ухода на дому,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2 (двух) рабочих дней подписывает уведомление районному отделу услугодателя о решении комиссии по направлению граждан на социальное обслуживание на дому,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1 (одного)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специалистов услугодателя в процессе оказания государственной услуг и отражен в справочнике бизнес-процесса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районному отделу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районного отдела услугодателя принимает документы, осуществляет их регистрацию и передает руководителю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в течение 5 (пяти)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условиях ухода на дому и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на социальное обслуживание на дому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специалист районного отдела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в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учреждениях (организациях)"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Управлением занятости и социальных программ города Алматы (далее – услугодатель) по месту жительства услугополучателя, на основании стандарта государственной услуги "Оформление документов на оказание специальных социальных услуг в медико-социальных учреждениях (организациях)"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социальному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документов, заключения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передача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отписание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отписание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документов на рассмотрение комиссии по направлению граждан в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уведомления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комиссия услугодателя по направлению граждан в медико-социальные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пакет документов на комиссию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 и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рабочих дней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специалистов услугодателя в процессе оказания государственной услуг и отражен в справочнике бизнес-процесса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районному отделу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районного отдела услугодателя регистрирует полученный пакет документов и передает на рассмотрение руководителю районного отдела услугодателя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подтверждающей принадлежность заявителя (семьи) к</w:t>
      </w:r>
      <w:r>
        <w:br/>
      </w:r>
      <w:r>
        <w:rPr>
          <w:rFonts w:ascii="Times New Roman"/>
          <w:b/>
          <w:i w:val="false"/>
          <w:color w:val="000000"/>
        </w:rPr>
        <w:t>получателям адресной социальной помощи"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районными отделами Управления занятости и социальных программ города Алматы (далее – услугодатель) по месту жительства услугополучателя, на основании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портал "электронного правительства":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или Центра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услугодателя или Центра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 в течение 3 (трех) минут после поступления заявления и необходимых документов для оказания государственной услуги от услугополучателя проводит регистрацию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или Центра в течение 5 (пяти) минут осуществляет проверку сведений об оказании услугополучателю адресной социальной помощи в текущем квартале или об отсутствии сведений об оказании адресной социальной помощи в текущем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или Центра в течение 2 (двух) минут готовит справку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на подписание руководителю услугодателя или директору/заместителю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директор/заместитель директора Центра в течение 1 (одной) минуты подписывает справку и передает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или Центра в течение 4 (четырех) минут выдает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сведений об оказании услугополучателю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справки подтверждающую принадлежность (либо отсутствие принадлежности)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справки, подтверждающую принадлежность (либо отсутствие принадлежности) услугополучателя к получателям адресной социальной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или Центра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директор/заместитель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 в течение 3 (трех) минут после поступления заявления и необходимых документов для оказания государственной услуги от услугополучателя проводит регистрацию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или Центра в течение 5 (пяти) минут осуществляет проверку сведений об оказании услугополучателю адресной социальной помощи в текущем квартале или об отсутствии сведений об оказании адресной социальной помощи в текущем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или Центра в течение 2 (двух) минут готовит справку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на подписание руководителю услугодателя или директору/заместителю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директор/заместитель директора Центра в течение 1 (одной) минуты подписывает справку и передает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или Центра в течение 4 (четырех) минут выдает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в течение 2 (двух) минут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течение 1 (одной) минуты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автоматизированную информационную систему "Социальная помощь"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специалистом Государственной корпорации в течение 3 (трех) минут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или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